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347cc" w14:textId="a1347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Заңды тұлғаларды тіркеу саласындағы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2012 жылғы 29 қарашадағы № 392 Бұйрығы. Қазақстан Республикасының Әділет министрлігінде 2012 жылы 10 желтоқсанда № 8171 тіркелді. Күші жойылды - Қазақстан Республикасы Әділет министрінің 2014 жылғы 30 қаңтардағы № 37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30.01.2014 </w:t>
      </w:r>
      <w:r>
        <w:rPr>
          <w:rFonts w:ascii="Times New Roman"/>
          <w:b w:val="false"/>
          <w:i w:val="false"/>
          <w:color w:val="ff0000"/>
          <w:sz w:val="28"/>
        </w:rPr>
        <w:t>№ 37</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 Заңының </w:t>
      </w:r>
      <w:r>
        <w:rPr>
          <w:rFonts w:ascii="Times New Roman"/>
          <w:b w:val="false"/>
          <w:i w:val="false"/>
          <w:color w:val="000000"/>
          <w:sz w:val="28"/>
        </w:rPr>
        <w:t>9-1-бабын</w:t>
      </w:r>
      <w:r>
        <w:rPr>
          <w:rFonts w:ascii="Times New Roman"/>
          <w:b w:val="false"/>
          <w:i w:val="false"/>
          <w:color w:val="000000"/>
          <w:sz w:val="28"/>
        </w:rPr>
        <w:t xml:space="preserve"> іске асыру мақсатында, «Әділет органдары туралы» Қазақстан Республикасы Заңы 7-бабы 2-тармағының </w:t>
      </w:r>
      <w:r>
        <w:rPr>
          <w:rFonts w:ascii="Times New Roman"/>
          <w:b w:val="false"/>
          <w:i w:val="false"/>
          <w:color w:val="000000"/>
          <w:sz w:val="28"/>
        </w:rPr>
        <w:t>3) тармақшасын</w:t>
      </w:r>
      <w:r>
        <w:rPr>
          <w:rFonts w:ascii="Times New Roman"/>
          <w:b w:val="false"/>
          <w:i w:val="false"/>
          <w:color w:val="000000"/>
          <w:sz w:val="28"/>
        </w:rPr>
        <w:t xml:space="preserve"> басшылыққа ала отырып, </w:t>
      </w:r>
      <w:r>
        <w:rPr>
          <w:rFonts w:ascii="Times New Roman"/>
          <w:b/>
          <w:i w:val="false"/>
          <w:color w:val="000000"/>
          <w:sz w:val="28"/>
        </w:rPr>
        <w:t>БҰЙЫРАМЫН</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«Заңды тұлғаларды мемлекеттік тіркеу (қайта тіркеу), олардың филиалдары мен өкілдіктерін есептік тіркеу (қайта тіркеу)» мемлекеттік қызмет регламенті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2) «Заңды тұлға қызметінің тоқтатылуын мемлекеттік тіркеу, филиалдар мен өкілдіктерді есептік тіркеуден шығару» мемлекеттік қызмет регламенті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3) «Заңды тұлғаны мемлекеттік тіркеу (қайта тіркеу) және заңды тұлғаның филиалы мен өкілдігін есептік тіркеу (қайта тіркеу) туралы куәліктің телнұсқасын беру» мемлекеттік қызмет регламенті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4) «Заңды тұлғалар» мемлекеттік деректер қорынан анықтама беру» мемлекеттік қызмет регламенті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w:t>
      </w:r>
      <w:r>
        <w:br/>
      </w:r>
      <w:r>
        <w:rPr>
          <w:rFonts w:ascii="Times New Roman"/>
          <w:b w:val="false"/>
          <w:i w:val="false"/>
          <w:color w:val="000000"/>
          <w:sz w:val="28"/>
        </w:rPr>
        <w:t>
</w:t>
      </w:r>
      <w:r>
        <w:rPr>
          <w:rFonts w:ascii="Times New Roman"/>
          <w:b w:val="false"/>
          <w:i w:val="false"/>
          <w:color w:val="000000"/>
          <w:sz w:val="28"/>
        </w:rPr>
        <w:t>
      5) «Заңды тұлғалардың, филиалдар мен өкілдіктердің құрылтай құжаттарына өзгерістер мен толықтыруларды тіркеу» мемлекеттік қызмет регламенті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r>
        <w:br/>
      </w:r>
      <w:r>
        <w:rPr>
          <w:rFonts w:ascii="Times New Roman"/>
          <w:b w:val="false"/>
          <w:i w:val="false"/>
          <w:color w:val="000000"/>
          <w:sz w:val="28"/>
        </w:rPr>
        <w:t>
</w:t>
      </w:r>
      <w:r>
        <w:rPr>
          <w:rFonts w:ascii="Times New Roman"/>
          <w:b w:val="false"/>
          <w:i w:val="false"/>
          <w:color w:val="000000"/>
          <w:sz w:val="28"/>
        </w:rPr>
        <w:t>
      2. «Мемлекеттік қызметтер регламенттерін бекіту туралы» Қазақстан Республикасы Әділет министрінің 2011 жылғы 27 маусымдағы № 235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7127 тіркелген, Қазақстан Республикасының орталық атқарушы және өзге де мемлекеттік органдарының нормативтік құқықтық актілері бюллетенінде жарияланған, 2011 жылғы № 10, 410-құжат, Қазақстан Республикасының орталық атқарушы және өзге де мемлекеттік органдарының нормативтік құқықтық актілері бюллетенінде жарияланған, 2011 жылғы № 11, 411-құжат) күші жойылды деп танылсын.</w:t>
      </w:r>
      <w:r>
        <w:br/>
      </w:r>
      <w:r>
        <w:rPr>
          <w:rFonts w:ascii="Times New Roman"/>
          <w:b w:val="false"/>
          <w:i w:val="false"/>
          <w:color w:val="000000"/>
          <w:sz w:val="28"/>
        </w:rPr>
        <w:t>
</w:t>
      </w:r>
      <w:r>
        <w:rPr>
          <w:rFonts w:ascii="Times New Roman"/>
          <w:b w:val="false"/>
          <w:i w:val="false"/>
          <w:color w:val="000000"/>
          <w:sz w:val="28"/>
        </w:rPr>
        <w:t xml:space="preserve">
      3. Осы бұйрықтың орындалуын бақылау Қазақстан Республикасы Әділет министрлігі Тіркеу қызметі және құқықтық көмек көрсету комитетінің төрағасы К.Т. Ноғайбековке жүктелсін. </w:t>
      </w:r>
      <w:r>
        <w:br/>
      </w:r>
      <w:r>
        <w:rPr>
          <w:rFonts w:ascii="Times New Roman"/>
          <w:b w:val="false"/>
          <w:i w:val="false"/>
          <w:color w:val="000000"/>
          <w:sz w:val="28"/>
        </w:rPr>
        <w:t>
</w:t>
      </w:r>
      <w:r>
        <w:rPr>
          <w:rFonts w:ascii="Times New Roman"/>
          <w:b w:val="false"/>
          <w:i w:val="false"/>
          <w:color w:val="000000"/>
          <w:sz w:val="28"/>
        </w:rPr>
        <w:t xml:space="preserve">
      4. Осы бұйрық оның бастапқы ресми жарияланған күнінен бастап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 xml:space="preserve">Қазақстан Республикасының </w:t>
      </w:r>
      <w:r>
        <w:br/>
      </w:r>
      <w:r>
        <w:rPr>
          <w:rFonts w:ascii="Times New Roman"/>
          <w:b w:val="false"/>
          <w:i w:val="false"/>
          <w:color w:val="000000"/>
          <w:sz w:val="28"/>
        </w:rPr>
        <w:t>
</w:t>
      </w:r>
      <w:r>
        <w:rPr>
          <w:rFonts w:ascii="Times New Roman"/>
          <w:b w:val="false"/>
          <w:i/>
          <w:color w:val="000000"/>
          <w:sz w:val="28"/>
        </w:rPr>
        <w:t>      Әділет министрі                                 Б. Имашев</w:t>
      </w:r>
      <w:r>
        <w:rPr>
          <w:rFonts w:ascii="Times New Roman"/>
          <w:b w:val="false"/>
          <w:i w:val="false"/>
          <w:color w:val="000000"/>
          <w:sz w:val="28"/>
        </w:rPr>
        <w:t>      </w:t>
      </w:r>
    </w:p>
    <w:bookmarkStart w:name="z11"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2012 жылғы 29 қарашадағы </w:t>
      </w:r>
      <w:r>
        <w:br/>
      </w:r>
      <w:r>
        <w:rPr>
          <w:rFonts w:ascii="Times New Roman"/>
          <w:b w:val="false"/>
          <w:i w:val="false"/>
          <w:color w:val="000000"/>
          <w:sz w:val="28"/>
        </w:rPr>
        <w:t>
№ 392 бұйрығына 1-қосымша</w:t>
      </w:r>
    </w:p>
    <w:bookmarkEnd w:id="1"/>
    <w:bookmarkStart w:name="z12" w:id="2"/>
    <w:p>
      <w:pPr>
        <w:spacing w:after="0"/>
        <w:ind w:left="0"/>
        <w:jc w:val="left"/>
      </w:pPr>
      <w:r>
        <w:rPr>
          <w:rFonts w:ascii="Times New Roman"/>
          <w:b/>
          <w:i w:val="false"/>
          <w:color w:val="000000"/>
        </w:rPr>
        <w:t xml:space="preserve"> 
«Заңды тұлғаларды мемлекеттік тіркеу (қайта тіркеу),</w:t>
      </w:r>
      <w:r>
        <w:br/>
      </w:r>
      <w:r>
        <w:rPr>
          <w:rFonts w:ascii="Times New Roman"/>
          <w:b/>
          <w:i w:val="false"/>
          <w:color w:val="000000"/>
        </w:rPr>
        <w:t>
олардың филиалдары мен өкілдіктерін есептік тіркеу</w:t>
      </w:r>
      <w:r>
        <w:br/>
      </w:r>
      <w:r>
        <w:rPr>
          <w:rFonts w:ascii="Times New Roman"/>
          <w:b/>
          <w:i w:val="false"/>
          <w:color w:val="000000"/>
        </w:rPr>
        <w:t>
(қайта тіркеу)» мемлекеттік қызмет регламенті </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1. «Заңды тұлғаларды мемлекеттік тіркеу (қайта тіркеу), олардың филиалдары мен өкілдіктерін есептік тіркеу (қайта тіркеу)» мемлекеттік қызмет регламенті (бұдан әрі - Регламент)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«Заңды тұлғаларды мемлекеттік тіркеу (қайта тіркеу), олардың филиалдары мен өкілдіктерін есептік тіркеу (қайта тіркеу)» мемлекеттік қызметтің (бұдан әрі – мемлекеттік қызмет) «Мемлекеттік қызметтер стандарттарын бекіту туралы» (бұдан әрі - Стандарт) Қазақстан Республикасы Үкіметінің 2009 жылғы 15 желтоқсандағы № 2121 </w:t>
      </w:r>
      <w:r>
        <w:rPr>
          <w:rFonts w:ascii="Times New Roman"/>
          <w:b w:val="false"/>
          <w:i w:val="false"/>
          <w:color w:val="000000"/>
          <w:sz w:val="28"/>
        </w:rPr>
        <w:t>қаулысының</w:t>
      </w:r>
      <w:r>
        <w:rPr>
          <w:rFonts w:ascii="Times New Roman"/>
          <w:b w:val="false"/>
          <w:i w:val="false"/>
          <w:color w:val="000000"/>
          <w:sz w:val="28"/>
        </w:rPr>
        <w:t xml:space="preserve"> негізінде Қазақстан Республикасы, 010000, Астана қаласы, Есіл ауданы, Орынбор көшесі, № 8-үй, 13-кіреберіс, 955-кабинет мекенжайы бойынша орналасқан Қазақстан Республикасы Әділет министрлігінің Тіркеу қызметі мен құқықтық көмек көрсету комитеті (бұдан әрі – Комитет) және аумақтық әділет органдары (бұдан әрі - уәкілетті органдар) халыққа қызмет көрсету орталықтары (бұдан әрі Орталық) арқылы көрсетеді.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нәтижесі бизнес-сәйкестендіру нөмірін бере отырып, заңды тұлғаны мемлекеттік тіркеу (қайта тіркеу) немесе филиалдары мен өкілдіктерін есептік тіркеу (қайта тіркеу) туралы куәлікті, салық төлеуші ретінде заңды тұлғаны тіркеу туралы куәлікті (салық төлеушінің тіркеу нөмірі) туралы немесе заңды тұлғаны мемлекеттік тіркеуден (қайта тіркеу), заңды тұлғаның филиалы мен өкілдіктерін есептік тіркеуден (қайта тіркеуден) қағаз түріндегі бас тартуды ұсыну болып табылады. </w:t>
      </w:r>
    </w:p>
    <w:bookmarkEnd w:id="4"/>
    <w:bookmarkStart w:name="z18" w:id="5"/>
    <w:p>
      <w:pPr>
        <w:spacing w:after="0"/>
        <w:ind w:left="0"/>
        <w:jc w:val="left"/>
      </w:pPr>
      <w:r>
        <w:rPr>
          <w:rFonts w:ascii="Times New Roman"/>
          <w:b/>
          <w:i w:val="false"/>
          <w:color w:val="000000"/>
        </w:rPr>
        <w:t xml:space="preserve"> 
2. Мемлекеттік қызметті көрсету тәртібіне қойылатын талаптар</w:t>
      </w:r>
    </w:p>
    <w:bookmarkEnd w:id="5"/>
    <w:bookmarkStart w:name="z19" w:id="6"/>
    <w:p>
      <w:pPr>
        <w:spacing w:after="0"/>
        <w:ind w:left="0"/>
        <w:jc w:val="both"/>
      </w:pPr>
      <w:r>
        <w:rPr>
          <w:rFonts w:ascii="Times New Roman"/>
          <w:b w:val="false"/>
          <w:i w:val="false"/>
          <w:color w:val="000000"/>
          <w:sz w:val="28"/>
        </w:rPr>
        <w:t>
      5. Мемлекеттік қызмет көрсету мәселелері бойынша, сондай-ақ мемлекеттік қызмет көрсету барысы туралы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анықталған.</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ұсынуы тиіс.</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көрсетуден бас тарту үшін негіздер Стандарттың 16-тармағында көрсетілген.</w:t>
      </w:r>
      <w:r>
        <w:br/>
      </w:r>
      <w:r>
        <w:rPr>
          <w:rFonts w:ascii="Times New Roman"/>
          <w:b w:val="false"/>
          <w:i w:val="false"/>
          <w:color w:val="000000"/>
          <w:sz w:val="28"/>
        </w:rPr>
        <w:t>
</w:t>
      </w:r>
      <w:r>
        <w:rPr>
          <w:rFonts w:ascii="Times New Roman"/>
          <w:b w:val="false"/>
          <w:i w:val="false"/>
          <w:color w:val="000000"/>
          <w:sz w:val="28"/>
        </w:rPr>
        <w:t>
      9. Тұтынушыдан мемлекеттік қызмет көрсетуді алу үшін өтініш алған сәттен бастап мемлекеттік қызмет көрсету нәтижесін берген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Орталықта </w:t>
      </w:r>
      <w:r>
        <w:rPr>
          <w:rFonts w:ascii="Times New Roman"/>
          <w:b w:val="false"/>
          <w:i w:val="false"/>
          <w:color w:val="000000"/>
          <w:sz w:val="28"/>
        </w:rPr>
        <w:t>өтініштерді</w:t>
      </w:r>
      <w:r>
        <w:rPr>
          <w:rFonts w:ascii="Times New Roman"/>
          <w:b w:val="false"/>
          <w:i w:val="false"/>
          <w:color w:val="000000"/>
          <w:sz w:val="28"/>
        </w:rPr>
        <w:t xml:space="preserve"> және құжаттарды тіркеуге қабылдау, оларды бастапқы тексеру;</w:t>
      </w:r>
      <w:r>
        <w:br/>
      </w:r>
      <w:r>
        <w:rPr>
          <w:rFonts w:ascii="Times New Roman"/>
          <w:b w:val="false"/>
          <w:i w:val="false"/>
          <w:color w:val="000000"/>
          <w:sz w:val="28"/>
        </w:rPr>
        <w:t>
</w:t>
      </w:r>
      <w:r>
        <w:rPr>
          <w:rFonts w:ascii="Times New Roman"/>
          <w:b w:val="false"/>
          <w:i w:val="false"/>
          <w:color w:val="000000"/>
          <w:sz w:val="28"/>
        </w:rPr>
        <w:t xml:space="preserve">
      2) қабылданған өтініштер мен құжаттарды уәкілетті органға жолдау; </w:t>
      </w:r>
      <w:r>
        <w:br/>
      </w:r>
      <w:r>
        <w:rPr>
          <w:rFonts w:ascii="Times New Roman"/>
          <w:b w:val="false"/>
          <w:i w:val="false"/>
          <w:color w:val="000000"/>
          <w:sz w:val="28"/>
        </w:rPr>
        <w:t>
</w:t>
      </w:r>
      <w:r>
        <w:rPr>
          <w:rFonts w:ascii="Times New Roman"/>
          <w:b w:val="false"/>
          <w:i w:val="false"/>
          <w:color w:val="000000"/>
          <w:sz w:val="28"/>
        </w:rPr>
        <w:t xml:space="preserve">
      3) уәкілетті органда түскен құжаттарды бөлу; </w:t>
      </w:r>
      <w:r>
        <w:br/>
      </w:r>
      <w:r>
        <w:rPr>
          <w:rFonts w:ascii="Times New Roman"/>
          <w:b w:val="false"/>
          <w:i w:val="false"/>
          <w:color w:val="000000"/>
          <w:sz w:val="28"/>
        </w:rPr>
        <w:t>
</w:t>
      </w:r>
      <w:r>
        <w:rPr>
          <w:rFonts w:ascii="Times New Roman"/>
          <w:b w:val="false"/>
          <w:i w:val="false"/>
          <w:color w:val="000000"/>
          <w:sz w:val="28"/>
        </w:rPr>
        <w:t xml:space="preserve">
      4) ұсынылған құжаттарға заң сараптамасын жүргізу; </w:t>
      </w:r>
      <w:r>
        <w:br/>
      </w:r>
      <w:r>
        <w:rPr>
          <w:rFonts w:ascii="Times New Roman"/>
          <w:b w:val="false"/>
          <w:i w:val="false"/>
          <w:color w:val="000000"/>
          <w:sz w:val="28"/>
        </w:rPr>
        <w:t>
</w:t>
      </w:r>
      <w:r>
        <w:rPr>
          <w:rFonts w:ascii="Times New Roman"/>
          <w:b w:val="false"/>
          <w:i w:val="false"/>
          <w:color w:val="000000"/>
          <w:sz w:val="28"/>
        </w:rPr>
        <w:t xml:space="preserve">
      5) тіркеу іс-қимылдарын іске асыру; </w:t>
      </w:r>
      <w:r>
        <w:br/>
      </w:r>
      <w:r>
        <w:rPr>
          <w:rFonts w:ascii="Times New Roman"/>
          <w:b w:val="false"/>
          <w:i w:val="false"/>
          <w:color w:val="000000"/>
          <w:sz w:val="28"/>
        </w:rPr>
        <w:t>
</w:t>
      </w:r>
      <w:r>
        <w:rPr>
          <w:rFonts w:ascii="Times New Roman"/>
          <w:b w:val="false"/>
          <w:i w:val="false"/>
          <w:color w:val="000000"/>
          <w:sz w:val="28"/>
        </w:rPr>
        <w:t xml:space="preserve">
      6) басшылықтың құжаттарды қарауы және өтініш иесіне беру үшін дайындау; </w:t>
      </w:r>
      <w:r>
        <w:br/>
      </w:r>
      <w:r>
        <w:rPr>
          <w:rFonts w:ascii="Times New Roman"/>
          <w:b w:val="false"/>
          <w:i w:val="false"/>
          <w:color w:val="000000"/>
          <w:sz w:val="28"/>
        </w:rPr>
        <w:t>
</w:t>
      </w:r>
      <w:r>
        <w:rPr>
          <w:rFonts w:ascii="Times New Roman"/>
          <w:b w:val="false"/>
          <w:i w:val="false"/>
          <w:color w:val="000000"/>
          <w:sz w:val="28"/>
        </w:rPr>
        <w:t xml:space="preserve">
      7) Өтініш иесіне беру үшін дайын құжаттарды орталыққа жолдау. </w:t>
      </w:r>
      <w:r>
        <w:br/>
      </w:r>
      <w:r>
        <w:rPr>
          <w:rFonts w:ascii="Times New Roman"/>
          <w:b w:val="false"/>
          <w:i w:val="false"/>
          <w:color w:val="000000"/>
          <w:sz w:val="28"/>
        </w:rPr>
        <w:t>
</w:t>
      </w:r>
      <w:r>
        <w:rPr>
          <w:rFonts w:ascii="Times New Roman"/>
          <w:b w:val="false"/>
          <w:i w:val="false"/>
          <w:color w:val="000000"/>
          <w:sz w:val="28"/>
        </w:rPr>
        <w:t>
      10. Комитетте мемлекеттік қызмет көрсету кезінде өтініштер мен құжаттар Комитеттің маманына, құжаттар Орталыққа өткізілген кезде инспекторға тапсырылады.</w:t>
      </w:r>
    </w:p>
    <w:bookmarkEnd w:id="6"/>
    <w:bookmarkStart w:name="z32" w:id="7"/>
    <w:p>
      <w:pPr>
        <w:spacing w:after="0"/>
        <w:ind w:left="0"/>
        <w:jc w:val="left"/>
      </w:pPr>
      <w:r>
        <w:rPr>
          <w:rFonts w:ascii="Times New Roman"/>
          <w:b/>
          <w:i w:val="false"/>
          <w:color w:val="000000"/>
        </w:rPr>
        <w:t xml:space="preserve"> 
3. Мемлекеттік қызметті көрсету процесінде іс-әрекет</w:t>
      </w:r>
      <w:r>
        <w:br/>
      </w:r>
      <w:r>
        <w:rPr>
          <w:rFonts w:ascii="Times New Roman"/>
          <w:b/>
          <w:i w:val="false"/>
          <w:color w:val="000000"/>
        </w:rPr>
        <w:t>
(өзара іс-қимыл) тәртібін сипаттау</w:t>
      </w:r>
    </w:p>
    <w:bookmarkEnd w:id="7"/>
    <w:bookmarkStart w:name="z33" w:id="8"/>
    <w:p>
      <w:pPr>
        <w:spacing w:after="0"/>
        <w:ind w:left="0"/>
        <w:jc w:val="both"/>
      </w:pPr>
      <w:r>
        <w:rPr>
          <w:rFonts w:ascii="Times New Roman"/>
          <w:b w:val="false"/>
          <w:i w:val="false"/>
          <w:color w:val="000000"/>
          <w:sz w:val="28"/>
        </w:rPr>
        <w:t>
      11. Орталықта құжаттарды қабылдау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Комитетте өтініштер мен құжаттарды тіркеуге қабылдауды Комитет маманы жүргізеді.</w:t>
      </w:r>
      <w:r>
        <w:br/>
      </w:r>
      <w:r>
        <w:rPr>
          <w:rFonts w:ascii="Times New Roman"/>
          <w:b w:val="false"/>
          <w:i w:val="false"/>
          <w:color w:val="000000"/>
          <w:sz w:val="28"/>
        </w:rPr>
        <w:t>
</w:t>
      </w:r>
      <w:r>
        <w:rPr>
          <w:rFonts w:ascii="Times New Roman"/>
          <w:b w:val="false"/>
          <w:i w:val="false"/>
          <w:color w:val="000000"/>
          <w:sz w:val="28"/>
        </w:rPr>
        <w:t>
      12.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үдерісінде мынадай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 және Комитет - заңды тұлғаларды тіркеу (қайта тіркеу) олардың филиалдары мен өкілдіктерін есептік тіркеуге (қайта тіркеу)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14. Әрбір әкімшілік іс-қимылдардың (рәсімдердің) орындалу мерзімін көрсетіп, әрбір ҚФБ әкімшілік іс-қимылдарының (рәсімдерінің) дәйектілігі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және ҚФБ процесіне әкімшілік іс-қимылдардың қисынды сабақтастығы арасындағы өзара байланысты көрсететін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8"/>
    <w:bookmarkStart w:name="z45" w:id="9"/>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xml:space="preserve">
(қайта тіркеу), олардың филиалдары мен   </w:t>
      </w:r>
      <w:r>
        <w:br/>
      </w:r>
      <w:r>
        <w:rPr>
          <w:rFonts w:ascii="Times New Roman"/>
          <w:b w:val="false"/>
          <w:i w:val="false"/>
          <w:color w:val="000000"/>
          <w:sz w:val="28"/>
        </w:rPr>
        <w:t xml:space="preserve">
өкілдіктерін есептік тіркеу (қайта тіркеу)»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
    <w:bookmarkStart w:name="z46" w:id="10"/>
    <w:p>
      <w:pPr>
        <w:spacing w:after="0"/>
        <w:ind w:left="0"/>
        <w:jc w:val="left"/>
      </w:pPr>
      <w:r>
        <w:rPr>
          <w:rFonts w:ascii="Times New Roman"/>
          <w:b/>
          <w:i w:val="false"/>
          <w:color w:val="000000"/>
        </w:rPr>
        <w:t xml:space="preserve"> 
Әкімшілік іс-қимылдардың (рәсімдердің дәйектілігі</w:t>
      </w:r>
      <w:r>
        <w:br/>
      </w:r>
      <w:r>
        <w:rPr>
          <w:rFonts w:ascii="Times New Roman"/>
          <w:b/>
          <w:i w:val="false"/>
          <w:color w:val="000000"/>
        </w:rPr>
        <w:t>
мен өзара іс-қимылының сипаттамасы</w:t>
      </w:r>
    </w:p>
    <w:bookmarkEnd w:id="10"/>
    <w:bookmarkStart w:name="z47" w:id="11"/>
    <w:p>
      <w:pPr>
        <w:spacing w:after="0"/>
        <w:ind w:left="0"/>
        <w:jc w:val="both"/>
      </w:pPr>
      <w:r>
        <w:rPr>
          <w:rFonts w:ascii="Times New Roman"/>
          <w:b w:val="false"/>
          <w:i w:val="false"/>
          <w:color w:val="000000"/>
          <w:sz w:val="28"/>
        </w:rPr>
        <w:t>
</w:t>
      </w:r>
      <w:r>
        <w:rPr>
          <w:rFonts w:ascii="Times New Roman"/>
          <w:b/>
          <w:i w:val="false"/>
          <w:color w:val="000000"/>
          <w:sz w:val="28"/>
        </w:rPr>
        <w:t>1-Кесте. ҚФБ іс-қимылдарының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4243"/>
        <w:gridCol w:w="1921"/>
        <w:gridCol w:w="2274"/>
        <w:gridCol w:w="273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жинақтау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
        <w:gridCol w:w="3900"/>
        <w:gridCol w:w="2772"/>
        <w:gridCol w:w="2773"/>
        <w:gridCol w:w="220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585"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өзге құжаттардың құқықтық сараптамасын жүргізу. Бұйрық жобасын әзірлеу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қол қоюға жолдау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тапсырады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10 жұмыс күні (заңды тұлғаның мәртебесіне байланысты)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4813"/>
        <w:gridCol w:w="2473"/>
        <w:gridCol w:w="3553"/>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w:t>
            </w:r>
          </w:p>
        </w:tc>
      </w:tr>
      <w:tr>
        <w:trPr>
          <w:trHeight w:val="585"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рәсімдеу</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тұлғаның, филиалдар мен өкілдіктердің құрылтай құжаттарын рәсімдеу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бірыңғай мемлекеттік тіркеліміне жазбалар енгізу </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тапсыру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50 минут (заңды тұлғаның мәртебесіне байланысты)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211"/>
        <w:gridCol w:w="2772"/>
        <w:gridCol w:w="2876"/>
        <w:gridCol w:w="2857"/>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құжаттарды беру бөлімі</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бөліміне жолдау</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
        <w:gridCol w:w="4745"/>
        <w:gridCol w:w="2770"/>
        <w:gridCol w:w="361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операторы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қабылдау және журналға енгізу</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беру</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12"/>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1"/>
        <w:gridCol w:w="2446"/>
        <w:gridCol w:w="2384"/>
        <w:gridCol w:w="1982"/>
        <w:gridCol w:w="20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1725"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Бұйрықты рәсімдейді</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Қолхат бойынша құжаттарды беру</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берілетін тізілімге сәйкес тексеру</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ХҚО жинақтау бөліміне жолдау</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Заңды тұлғаның, филиалдар мен өкілдіктердің құрылтай құжаттарын рәсімдеу</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8" w:id="13"/>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5"/>
        <w:gridCol w:w="1803"/>
        <w:gridCol w:w="2427"/>
        <w:gridCol w:w="2427"/>
        <w:gridCol w:w="199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 немесе кеңейту</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немесе мерзімді үзу туралы бұйрықты рәсімдейді</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Қолхат бойынша құжаттарды тексеру және беру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Орындалған материалды берілетін тізілімге сәйкес тексеру</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ХҚО жинақтау бөліміне жолдау</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Бұйрықты беру және қолхат бойынша құжаттар беру</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8" w:id="14"/>
    <w:p>
      <w:pPr>
        <w:spacing w:after="0"/>
        <w:ind w:left="0"/>
        <w:jc w:val="both"/>
      </w:pPr>
      <w:r>
        <w:rPr>
          <w:rFonts w:ascii="Times New Roman"/>
          <w:b w:val="false"/>
          <w:i w:val="false"/>
          <w:color w:val="000000"/>
          <w:sz w:val="28"/>
        </w:rPr>
        <w:t xml:space="preserve">
«Заңды тұлғаларды мемлекеттік тіркеу    </w:t>
      </w:r>
      <w:r>
        <w:br/>
      </w:r>
      <w:r>
        <w:rPr>
          <w:rFonts w:ascii="Times New Roman"/>
          <w:b w:val="false"/>
          <w:i w:val="false"/>
          <w:color w:val="000000"/>
          <w:sz w:val="28"/>
        </w:rPr>
        <w:t xml:space="preserve">
(қайта тіркеу), олардың филиалдары мен   </w:t>
      </w:r>
      <w:r>
        <w:br/>
      </w:r>
      <w:r>
        <w:rPr>
          <w:rFonts w:ascii="Times New Roman"/>
          <w:b w:val="false"/>
          <w:i w:val="false"/>
          <w:color w:val="000000"/>
          <w:sz w:val="28"/>
        </w:rPr>
        <w:t xml:space="preserve">
өкілдіктерін есептік тіркеу (қайта тіркеу)»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4"/>
    <w:p>
      <w:pPr>
        <w:spacing w:after="0"/>
        <w:ind w:left="0"/>
        <w:jc w:val="both"/>
      </w:pPr>
      <w:r>
        <w:drawing>
          <wp:inline distT="0" distB="0" distL="0" distR="0">
            <wp:extent cx="89281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28100" cy="11087100"/>
                    </a:xfrm>
                    <a:prstGeom prst="rect">
                      <a:avLst/>
                    </a:prstGeom>
                  </pic:spPr>
                </pic:pic>
              </a:graphicData>
            </a:graphic>
          </wp:inline>
        </w:drawing>
      </w:r>
      <w:r>
        <w:rPr>
          <w:rFonts w:ascii="Times New Roman"/>
          <w:b w:val="false"/>
          <w:i w:val="false"/>
          <w:color w:val="000000"/>
          <w:sz w:val="28"/>
        </w:rPr>
        <w:t> </w:t>
      </w:r>
    </w:p>
    <w:bookmarkStart w:name="z49" w:id="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2012 жылғы 29 қарашадағы </w:t>
      </w:r>
      <w:r>
        <w:br/>
      </w:r>
      <w:r>
        <w:rPr>
          <w:rFonts w:ascii="Times New Roman"/>
          <w:b w:val="false"/>
          <w:i w:val="false"/>
          <w:color w:val="000000"/>
          <w:sz w:val="28"/>
        </w:rPr>
        <w:t>
№ 392 бұйрығына 2-қосымша </w:t>
      </w:r>
    </w:p>
    <w:bookmarkEnd w:id="15"/>
    <w:bookmarkStart w:name="z50" w:id="16"/>
    <w:p>
      <w:pPr>
        <w:spacing w:after="0"/>
        <w:ind w:left="0"/>
        <w:jc w:val="left"/>
      </w:pPr>
      <w:r>
        <w:rPr>
          <w:rFonts w:ascii="Times New Roman"/>
          <w:b/>
          <w:i w:val="false"/>
          <w:color w:val="000000"/>
        </w:rPr>
        <w:t xml:space="preserve"> 
«Заңды тұлға қызметінің тоқтатылуын мемлекеттік тіркеу және</w:t>
      </w:r>
      <w:r>
        <w:br/>
      </w:r>
      <w:r>
        <w:rPr>
          <w:rFonts w:ascii="Times New Roman"/>
          <w:b/>
          <w:i w:val="false"/>
          <w:color w:val="000000"/>
        </w:rPr>
        <w:t>
филиалдар мен өкілдіктерді есептік тіркеуден шығару»</w:t>
      </w:r>
      <w:r>
        <w:br/>
      </w:r>
      <w:r>
        <w:rPr>
          <w:rFonts w:ascii="Times New Roman"/>
          <w:b/>
          <w:i w:val="false"/>
          <w:color w:val="000000"/>
        </w:rPr>
        <w:t>
мемлекеттік қызмет регламенті </w:t>
      </w:r>
    </w:p>
    <w:bookmarkEnd w:id="16"/>
    <w:bookmarkStart w:name="z51" w:id="17"/>
    <w:p>
      <w:pPr>
        <w:spacing w:after="0"/>
        <w:ind w:left="0"/>
        <w:jc w:val="left"/>
      </w:pPr>
      <w:r>
        <w:rPr>
          <w:rFonts w:ascii="Times New Roman"/>
          <w:b/>
          <w:i w:val="false"/>
          <w:color w:val="000000"/>
        </w:rPr>
        <w:t xml:space="preserve"> 
1. Жалпы ережелер</w:t>
      </w:r>
    </w:p>
    <w:bookmarkEnd w:id="17"/>
    <w:bookmarkStart w:name="z52" w:id="18"/>
    <w:p>
      <w:pPr>
        <w:spacing w:after="0"/>
        <w:ind w:left="0"/>
        <w:jc w:val="both"/>
      </w:pPr>
      <w:r>
        <w:rPr>
          <w:rFonts w:ascii="Times New Roman"/>
          <w:b w:val="false"/>
          <w:i w:val="false"/>
          <w:color w:val="000000"/>
          <w:sz w:val="28"/>
        </w:rPr>
        <w:t>
      1. «Заңды тұлға қызметінің тоқтатылуын мемлекеттік тіркеу және филиалдар мен өкілдіктерді есептік тіркеуден шығару» мемлекеттік қызмет регламенті (бұдан әрі - Регламент)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«Заңды тұлға қызметінің тоқтатылуын мемлекеттік тіркеу және филиалдар мен өкілдіктерді есептік тіркеуден шығару» мемлекеттік қызметті (бұдан әрі – мемлекеттік қызмет) «Мемлекеттік қызметтер стандарттарын бекіту туралы» (бұдан әрі - Стандарт) Қазақстан Республикасы Үкіметінің 2009 жылғы 15 желтоқсандағы № 2121 </w:t>
      </w:r>
      <w:r>
        <w:rPr>
          <w:rFonts w:ascii="Times New Roman"/>
          <w:b w:val="false"/>
          <w:i w:val="false"/>
          <w:color w:val="000000"/>
          <w:sz w:val="28"/>
        </w:rPr>
        <w:t>қаулысы</w:t>
      </w:r>
      <w:r>
        <w:rPr>
          <w:rFonts w:ascii="Times New Roman"/>
          <w:b w:val="false"/>
          <w:i w:val="false"/>
          <w:color w:val="000000"/>
          <w:sz w:val="28"/>
        </w:rPr>
        <w:t xml:space="preserve"> негізінде Қазақстан Республикасы, 010000, Астана қаласы, Есіл ауданы, Орынбор көшесі, № 8-үй, 13-кіреберіс, 955-кабинет мекенжайы бойынша орналасқан Қазақстан Республикасы Әділет министрлігінің Тіркеу қызметі мен құқықтық көмек көрсету комитеті (бұдан әрі – Комитет) және аумақтық әділет органдары (бұдан әрі - уәкілетті органдар)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нәтижесі «Заңды тұлғаларды мемлекеттік тіркеу және филиалдар мен өкілдіктерді есептік тіркеу туралы» Қазақстан Республикасы Заңында көзделген негіздер бойынша заңды тұлғаның қызметін тоқтатуды мемлекеттік тіркеу немесе заңды тұлғаның қызметін тоқтатудан, филиалдар мен өкілдіктерді есептік тіркеуден шығарудан бас тарту туралы бұйрығын беру болып табылады. </w:t>
      </w:r>
    </w:p>
    <w:bookmarkEnd w:id="18"/>
    <w:bookmarkStart w:name="z55" w:id="19"/>
    <w:p>
      <w:pPr>
        <w:spacing w:after="0"/>
        <w:ind w:left="0"/>
        <w:jc w:val="left"/>
      </w:pPr>
      <w:r>
        <w:rPr>
          <w:rFonts w:ascii="Times New Roman"/>
          <w:b/>
          <w:i w:val="false"/>
          <w:color w:val="000000"/>
        </w:rPr>
        <w:t xml:space="preserve"> 
2. Мемлекеттік қызметті көрсету тәртібіне қойылатын талаптар</w:t>
      </w:r>
    </w:p>
    <w:bookmarkEnd w:id="19"/>
    <w:bookmarkStart w:name="z56" w:id="20"/>
    <w:p>
      <w:pPr>
        <w:spacing w:after="0"/>
        <w:ind w:left="0"/>
        <w:jc w:val="both"/>
      </w:pPr>
      <w:r>
        <w:rPr>
          <w:rFonts w:ascii="Times New Roman"/>
          <w:b w:val="false"/>
          <w:i w:val="false"/>
          <w:color w:val="000000"/>
          <w:sz w:val="28"/>
        </w:rPr>
        <w:t>
      5. Мемлекеттік қызмет көрсету мәселелері бойынша, сондай-ақ мемлекеттік қызмет көрсету барысы туралы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анықталған.</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ұсынуы тиіс.</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көрсетуден бас тарту үшін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Тұтынушыдан мемлекеттік қызмет көрсетуді алу үшін өтініш алған сәттен бастап мемлекеттік қызмет көрсету нәтижесін берген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Орталықта </w:t>
      </w:r>
      <w:r>
        <w:rPr>
          <w:rFonts w:ascii="Times New Roman"/>
          <w:b w:val="false"/>
          <w:i w:val="false"/>
          <w:color w:val="000000"/>
          <w:sz w:val="28"/>
        </w:rPr>
        <w:t>өтініштерді</w:t>
      </w:r>
      <w:r>
        <w:rPr>
          <w:rFonts w:ascii="Times New Roman"/>
          <w:b w:val="false"/>
          <w:i w:val="false"/>
          <w:color w:val="000000"/>
          <w:sz w:val="28"/>
        </w:rPr>
        <w:t xml:space="preserve"> және құжаттарды тіркеуге қабылдау, оларды бастапқы тексеру;</w:t>
      </w:r>
      <w:r>
        <w:br/>
      </w:r>
      <w:r>
        <w:rPr>
          <w:rFonts w:ascii="Times New Roman"/>
          <w:b w:val="false"/>
          <w:i w:val="false"/>
          <w:color w:val="000000"/>
          <w:sz w:val="28"/>
        </w:rPr>
        <w:t>
</w:t>
      </w:r>
      <w:r>
        <w:rPr>
          <w:rFonts w:ascii="Times New Roman"/>
          <w:b w:val="false"/>
          <w:i w:val="false"/>
          <w:color w:val="000000"/>
          <w:sz w:val="28"/>
        </w:rPr>
        <w:t>
      2) қабылданған өтініштер мен құжаттарды уәкілетті органға жолдау;</w:t>
      </w:r>
      <w:r>
        <w:br/>
      </w:r>
      <w:r>
        <w:rPr>
          <w:rFonts w:ascii="Times New Roman"/>
          <w:b w:val="false"/>
          <w:i w:val="false"/>
          <w:color w:val="000000"/>
          <w:sz w:val="28"/>
        </w:rPr>
        <w:t>
</w:t>
      </w:r>
      <w:r>
        <w:rPr>
          <w:rFonts w:ascii="Times New Roman"/>
          <w:b w:val="false"/>
          <w:i w:val="false"/>
          <w:color w:val="000000"/>
          <w:sz w:val="28"/>
        </w:rPr>
        <w:t>
      3) уәкілетті органда түскен құжаттарды бөлу;</w:t>
      </w:r>
      <w:r>
        <w:br/>
      </w:r>
      <w:r>
        <w:rPr>
          <w:rFonts w:ascii="Times New Roman"/>
          <w:b w:val="false"/>
          <w:i w:val="false"/>
          <w:color w:val="000000"/>
          <w:sz w:val="28"/>
        </w:rPr>
        <w:t>
</w:t>
      </w:r>
      <w:r>
        <w:rPr>
          <w:rFonts w:ascii="Times New Roman"/>
          <w:b w:val="false"/>
          <w:i w:val="false"/>
          <w:color w:val="000000"/>
          <w:sz w:val="28"/>
        </w:rPr>
        <w:t>
      4) ұсынылған құжаттарға заң сараптамасын жүргізу;</w:t>
      </w:r>
      <w:r>
        <w:br/>
      </w:r>
      <w:r>
        <w:rPr>
          <w:rFonts w:ascii="Times New Roman"/>
          <w:b w:val="false"/>
          <w:i w:val="false"/>
          <w:color w:val="000000"/>
          <w:sz w:val="28"/>
        </w:rPr>
        <w:t>
</w:t>
      </w:r>
      <w:r>
        <w:rPr>
          <w:rFonts w:ascii="Times New Roman"/>
          <w:b w:val="false"/>
          <w:i w:val="false"/>
          <w:color w:val="000000"/>
          <w:sz w:val="28"/>
        </w:rPr>
        <w:t>
      5) тіркеу амалдарын іске асыру;</w:t>
      </w:r>
      <w:r>
        <w:br/>
      </w:r>
      <w:r>
        <w:rPr>
          <w:rFonts w:ascii="Times New Roman"/>
          <w:b w:val="false"/>
          <w:i w:val="false"/>
          <w:color w:val="000000"/>
          <w:sz w:val="28"/>
        </w:rPr>
        <w:t>
</w:t>
      </w:r>
      <w:r>
        <w:rPr>
          <w:rFonts w:ascii="Times New Roman"/>
          <w:b w:val="false"/>
          <w:i w:val="false"/>
          <w:color w:val="000000"/>
          <w:sz w:val="28"/>
        </w:rPr>
        <w:t>
      6) басшылықтың құжаттарды қарауы және өтініш иесіне беру үшін дайындау;</w:t>
      </w:r>
      <w:r>
        <w:br/>
      </w:r>
      <w:r>
        <w:rPr>
          <w:rFonts w:ascii="Times New Roman"/>
          <w:b w:val="false"/>
          <w:i w:val="false"/>
          <w:color w:val="000000"/>
          <w:sz w:val="28"/>
        </w:rPr>
        <w:t>
</w:t>
      </w:r>
      <w:r>
        <w:rPr>
          <w:rFonts w:ascii="Times New Roman"/>
          <w:b w:val="false"/>
          <w:i w:val="false"/>
          <w:color w:val="000000"/>
          <w:sz w:val="28"/>
        </w:rPr>
        <w:t>
      7) Өтініш иесіне беру үшін дайын құжаттарды орталыққа жолдау.</w:t>
      </w:r>
      <w:r>
        <w:br/>
      </w:r>
      <w:r>
        <w:rPr>
          <w:rFonts w:ascii="Times New Roman"/>
          <w:b w:val="false"/>
          <w:i w:val="false"/>
          <w:color w:val="000000"/>
          <w:sz w:val="28"/>
        </w:rPr>
        <w:t>
</w:t>
      </w:r>
      <w:r>
        <w:rPr>
          <w:rFonts w:ascii="Times New Roman"/>
          <w:b w:val="false"/>
          <w:i w:val="false"/>
          <w:color w:val="000000"/>
          <w:sz w:val="28"/>
        </w:rPr>
        <w:t>
      10. Комитетте мемлекеттік қызмет көрсету кезінде өтініштер мен құжаттар Комитеттің маманына, Орталыққа өткізілген кезде инспекторға тапсырылады. </w:t>
      </w:r>
    </w:p>
    <w:bookmarkEnd w:id="20"/>
    <w:bookmarkStart w:name="z69" w:id="21"/>
    <w:p>
      <w:pPr>
        <w:spacing w:after="0"/>
        <w:ind w:left="0"/>
        <w:jc w:val="left"/>
      </w:pPr>
      <w:r>
        <w:rPr>
          <w:rFonts w:ascii="Times New Roman"/>
          <w:b/>
          <w:i w:val="false"/>
          <w:color w:val="000000"/>
        </w:rPr>
        <w:t xml:space="preserve"> 
3. Мемлекеттік қызметті көрсету процесінде іс-әрекет</w:t>
      </w:r>
      <w:r>
        <w:br/>
      </w:r>
      <w:r>
        <w:rPr>
          <w:rFonts w:ascii="Times New Roman"/>
          <w:b/>
          <w:i w:val="false"/>
          <w:color w:val="000000"/>
        </w:rPr>
        <w:t>
(өзара іс-қимыл) тәртібін сипаттау</w:t>
      </w:r>
    </w:p>
    <w:bookmarkEnd w:id="21"/>
    <w:bookmarkStart w:name="z70" w:id="22"/>
    <w:p>
      <w:pPr>
        <w:spacing w:after="0"/>
        <w:ind w:left="0"/>
        <w:jc w:val="both"/>
      </w:pPr>
      <w:r>
        <w:rPr>
          <w:rFonts w:ascii="Times New Roman"/>
          <w:b w:val="false"/>
          <w:i w:val="false"/>
          <w:color w:val="000000"/>
          <w:sz w:val="28"/>
        </w:rPr>
        <w:t>
      11. Орталықта құжаттарды қабылдау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Комитетте өтініштер мен құжаттарды тіркеуге қабылдауды Комитет маманы жүргізеді.</w:t>
      </w:r>
      <w:r>
        <w:br/>
      </w:r>
      <w:r>
        <w:rPr>
          <w:rFonts w:ascii="Times New Roman"/>
          <w:b w:val="false"/>
          <w:i w:val="false"/>
          <w:color w:val="000000"/>
          <w:sz w:val="28"/>
        </w:rPr>
        <w:t>
</w:t>
      </w:r>
      <w:r>
        <w:rPr>
          <w:rFonts w:ascii="Times New Roman"/>
          <w:b w:val="false"/>
          <w:i w:val="false"/>
          <w:color w:val="000000"/>
          <w:sz w:val="28"/>
        </w:rPr>
        <w:t>
      12.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 және Комитет - заңды тұлға қызметінің тоқтатылуын мемлекеттік тіркеу және филиалдар мен өкілдіктерді есептік тіркеуден шығаруға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14. Әрбір әкімшілік іс-қимылдардың (рәсімдердің) орындалу мерзімін көрсетіп, әрбір ҚФБ әкімшілік іс-қимылдарының (рәсімдерінің) дәйектілігі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және ҚФБ процесіне әкімшілік іс-қимылдардың қисынды сабақтастығы арасындағы өзара байланысты көрсететін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22"/>
    <w:bookmarkStart w:name="z82" w:id="23"/>
    <w:p>
      <w:pPr>
        <w:spacing w:after="0"/>
        <w:ind w:left="0"/>
        <w:jc w:val="both"/>
      </w:pPr>
      <w:r>
        <w:rPr>
          <w:rFonts w:ascii="Times New Roman"/>
          <w:b w:val="false"/>
          <w:i w:val="false"/>
          <w:color w:val="000000"/>
          <w:sz w:val="28"/>
        </w:rPr>
        <w:t xml:space="preserve">
«Заңды тұлғаның қызметін тоқтатуды   </w:t>
      </w:r>
      <w:r>
        <w:br/>
      </w:r>
      <w:r>
        <w:rPr>
          <w:rFonts w:ascii="Times New Roman"/>
          <w:b w:val="false"/>
          <w:i w:val="false"/>
          <w:color w:val="000000"/>
          <w:sz w:val="28"/>
        </w:rPr>
        <w:t xml:space="preserve">
мемлекеттік тіркеу және филиалдар мен </w:t>
      </w:r>
      <w:r>
        <w:br/>
      </w:r>
      <w:r>
        <w:rPr>
          <w:rFonts w:ascii="Times New Roman"/>
          <w:b w:val="false"/>
          <w:i w:val="false"/>
          <w:color w:val="000000"/>
          <w:sz w:val="28"/>
        </w:rPr>
        <w:t xml:space="preserve">
өкілдіктерді есептік тіркеуден шығару»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23"/>
    <w:bookmarkStart w:name="z83" w:id="24"/>
    <w:p>
      <w:pPr>
        <w:spacing w:after="0"/>
        <w:ind w:left="0"/>
        <w:jc w:val="left"/>
      </w:pPr>
      <w:r>
        <w:rPr>
          <w:rFonts w:ascii="Times New Roman"/>
          <w:b/>
          <w:i w:val="false"/>
          <w:color w:val="000000"/>
        </w:rPr>
        <w:t xml:space="preserve"> 
Әкімшілік іс-қимылдардың (рәсімдердің) дәйектілігі</w:t>
      </w:r>
      <w:r>
        <w:br/>
      </w:r>
      <w:r>
        <w:rPr>
          <w:rFonts w:ascii="Times New Roman"/>
          <w:b/>
          <w:i w:val="false"/>
          <w:color w:val="000000"/>
        </w:rPr>
        <w:t>
мен өзара іс-қимылының сипаттамасы</w:t>
      </w:r>
    </w:p>
    <w:bookmarkEnd w:id="24"/>
    <w:bookmarkStart w:name="z84" w:id="25"/>
    <w:p>
      <w:pPr>
        <w:spacing w:after="0"/>
        <w:ind w:left="0"/>
        <w:jc w:val="both"/>
      </w:pPr>
      <w:r>
        <w:rPr>
          <w:rFonts w:ascii="Times New Roman"/>
          <w:b w:val="false"/>
          <w:i w:val="false"/>
          <w:color w:val="000000"/>
          <w:sz w:val="28"/>
        </w:rPr>
        <w:t>
</w:t>
      </w:r>
      <w:r>
        <w:rPr>
          <w:rFonts w:ascii="Times New Roman"/>
          <w:b/>
          <w:i w:val="false"/>
          <w:color w:val="000000"/>
          <w:sz w:val="28"/>
        </w:rPr>
        <w:t>1-Кесте. ҚФБ іс-қимылдарының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4248"/>
        <w:gridCol w:w="1923"/>
        <w:gridCol w:w="2277"/>
        <w:gridCol w:w="292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жинақтау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335"/>
        <w:gridCol w:w="2562"/>
        <w:gridCol w:w="2563"/>
        <w:gridCol w:w="285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58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өзге құжаттардың құқықтық сараптамасын жүргізу. Бұйрық жобасын әзірлеу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қол қоюға жолдау</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тапсырады</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күнтізбелік күн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4993"/>
        <w:gridCol w:w="2473"/>
        <w:gridCol w:w="3733"/>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w:t>
            </w:r>
          </w:p>
        </w:tc>
      </w:tr>
      <w:tr>
        <w:trPr>
          <w:trHeight w:val="585"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рәсімдеу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тұлғаның, филиалдар мен өкілдіктердің құрылтай құжаттарын рәсімдеу </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бірыңғай мемлекеттік тіркеліміне жазбалар енгізу </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тапсыру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50 минут (заңды тұлғаның мәртебесіне байланысты)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2565"/>
        <w:gridCol w:w="2774"/>
        <w:gridCol w:w="3255"/>
        <w:gridCol w:w="2482"/>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ХҚО жинақтау бөлімі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құжаттарды беру бөлімі</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Орындалған материалды берілетін тізілімге сәйкес тексеру </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бөліміне жолдау</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
        <w:gridCol w:w="4178"/>
        <w:gridCol w:w="3023"/>
        <w:gridCol w:w="31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операторы</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қабылдау және журналға енгізу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беру</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 w:id="2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5"/>
        <w:gridCol w:w="2462"/>
        <w:gridCol w:w="2315"/>
        <w:gridCol w:w="2187"/>
        <w:gridCol w:w="225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1725"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Бұйрықты рәсімдейді</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Қолхат бойынша құжаттарды беру</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берілетін тізілімге сәйкес тексеру</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ХҚО жинақтау бөліміне жолдау</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Заңды тұлғаның, филиалдар мен өкілдіктердің құрылтай құжаттарын рәсімдеу </w:t>
            </w:r>
          </w:p>
        </w:tc>
        <w:tc>
          <w:tcPr>
            <w:tcW w:w="2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 w:id="2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1"/>
        <w:gridCol w:w="2421"/>
        <w:gridCol w:w="2214"/>
        <w:gridCol w:w="2172"/>
        <w:gridCol w:w="275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 немесе кеңейту</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немесе мерзімді үзу туралы бұйрықты рәсімдейді</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Қолхат бойынша құжаттарды тексеру және беру</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Орындалған материалды берілетін тізілімге сәйкес тексеру</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ХҚО жинақтау бөліміне жолдау</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Бұйрықты беру және қолхат бойынша құжаттар беру</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 w:id="28"/>
    <w:p>
      <w:pPr>
        <w:spacing w:after="0"/>
        <w:ind w:left="0"/>
        <w:jc w:val="both"/>
      </w:pPr>
      <w:r>
        <w:rPr>
          <w:rFonts w:ascii="Times New Roman"/>
          <w:b w:val="false"/>
          <w:i w:val="false"/>
          <w:color w:val="000000"/>
          <w:sz w:val="28"/>
        </w:rPr>
        <w:t xml:space="preserve">
«Заңды тұлғаның қызметін тоқтатуды   </w:t>
      </w:r>
      <w:r>
        <w:br/>
      </w:r>
      <w:r>
        <w:rPr>
          <w:rFonts w:ascii="Times New Roman"/>
          <w:b w:val="false"/>
          <w:i w:val="false"/>
          <w:color w:val="000000"/>
          <w:sz w:val="28"/>
        </w:rPr>
        <w:t xml:space="preserve">
мемлекеттік тіркеу және филиалдар мен </w:t>
      </w:r>
      <w:r>
        <w:br/>
      </w:r>
      <w:r>
        <w:rPr>
          <w:rFonts w:ascii="Times New Roman"/>
          <w:b w:val="false"/>
          <w:i w:val="false"/>
          <w:color w:val="000000"/>
          <w:sz w:val="28"/>
        </w:rPr>
        <w:t xml:space="preserve">
өкілдіктерді есептік тіркеуден шығару»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28"/>
    <w:bookmarkStart w:name="z235" w:id="29"/>
    <w:p>
      <w:pPr>
        <w:spacing w:after="0"/>
        <w:ind w:left="0"/>
        <w:jc w:val="left"/>
      </w:pPr>
      <w:r>
        <w:rPr>
          <w:rFonts w:ascii="Times New Roman"/>
          <w:b/>
          <w:i w:val="false"/>
          <w:color w:val="000000"/>
        </w:rPr>
        <w:t xml:space="preserve"> 
Функционалдық өзара іс-қимылдың диаграммасы</w:t>
      </w:r>
    </w:p>
    <w:bookmarkEnd w:id="29"/>
    <w:p>
      <w:pPr>
        <w:spacing w:after="0"/>
        <w:ind w:left="0"/>
        <w:jc w:val="both"/>
      </w:pPr>
      <w:r>
        <w:drawing>
          <wp:inline distT="0" distB="0" distL="0" distR="0">
            <wp:extent cx="87503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50300" cy="10883900"/>
                    </a:xfrm>
                    <a:prstGeom prst="rect">
                      <a:avLst/>
                    </a:prstGeom>
                  </pic:spPr>
                </pic:pic>
              </a:graphicData>
            </a:graphic>
          </wp:inline>
        </w:drawing>
      </w:r>
      <w:r>
        <w:rPr>
          <w:rFonts w:ascii="Times New Roman"/>
          <w:b w:val="false"/>
          <w:i w:val="false"/>
          <w:color w:val="000000"/>
          <w:sz w:val="28"/>
        </w:rPr>
        <w:t> </w:t>
      </w:r>
    </w:p>
    <w:bookmarkStart w:name="z90" w:id="3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2012 жылғы 29 қарашадағы </w:t>
      </w:r>
      <w:r>
        <w:br/>
      </w:r>
      <w:r>
        <w:rPr>
          <w:rFonts w:ascii="Times New Roman"/>
          <w:b w:val="false"/>
          <w:i w:val="false"/>
          <w:color w:val="000000"/>
          <w:sz w:val="28"/>
        </w:rPr>
        <w:t>
№ 392 бұйрығына 3-қосымша </w:t>
      </w:r>
    </w:p>
    <w:bookmarkEnd w:id="30"/>
    <w:bookmarkStart w:name="z91" w:id="31"/>
    <w:p>
      <w:pPr>
        <w:spacing w:after="0"/>
        <w:ind w:left="0"/>
        <w:jc w:val="left"/>
      </w:pPr>
      <w:r>
        <w:rPr>
          <w:rFonts w:ascii="Times New Roman"/>
          <w:b/>
          <w:i w:val="false"/>
          <w:color w:val="000000"/>
        </w:rPr>
        <w:t xml:space="preserve"> 
«Заңды тұлғаны мемлекеттік тіркеу (қайта тіркеу) және</w:t>
      </w:r>
      <w:r>
        <w:br/>
      </w:r>
      <w:r>
        <w:rPr>
          <w:rFonts w:ascii="Times New Roman"/>
          <w:b/>
          <w:i w:val="false"/>
          <w:color w:val="000000"/>
        </w:rPr>
        <w:t>
заңды тұлғаның филиалы мен өкілдігін есептік тіркеу</w:t>
      </w:r>
      <w:r>
        <w:br/>
      </w:r>
      <w:r>
        <w:rPr>
          <w:rFonts w:ascii="Times New Roman"/>
          <w:b/>
          <w:i w:val="false"/>
          <w:color w:val="000000"/>
        </w:rPr>
        <w:t>
(қайта тіркеу) туралы куәліктің телнұсқасын беру»</w:t>
      </w:r>
      <w:r>
        <w:br/>
      </w:r>
      <w:r>
        <w:rPr>
          <w:rFonts w:ascii="Times New Roman"/>
          <w:b/>
          <w:i w:val="false"/>
          <w:color w:val="000000"/>
        </w:rPr>
        <w:t>
мемлекеттік қызмет регламенті </w:t>
      </w:r>
    </w:p>
    <w:bookmarkEnd w:id="31"/>
    <w:bookmarkStart w:name="z92" w:id="32"/>
    <w:p>
      <w:pPr>
        <w:spacing w:after="0"/>
        <w:ind w:left="0"/>
        <w:jc w:val="left"/>
      </w:pPr>
      <w:r>
        <w:rPr>
          <w:rFonts w:ascii="Times New Roman"/>
          <w:b/>
          <w:i w:val="false"/>
          <w:color w:val="000000"/>
        </w:rPr>
        <w:t xml:space="preserve"> 
1. Жалпы ережелер</w:t>
      </w:r>
    </w:p>
    <w:bookmarkEnd w:id="32"/>
    <w:bookmarkStart w:name="z93" w:id="33"/>
    <w:p>
      <w:pPr>
        <w:spacing w:after="0"/>
        <w:ind w:left="0"/>
        <w:jc w:val="both"/>
      </w:pPr>
      <w:r>
        <w:rPr>
          <w:rFonts w:ascii="Times New Roman"/>
          <w:b w:val="false"/>
          <w:i w:val="false"/>
          <w:color w:val="000000"/>
          <w:sz w:val="28"/>
        </w:rPr>
        <w:t>
      1. «Заңды тұлғаны мемлекеттік тіркеу (қайта тіркеу) және заңды тұлғаның филиалы мен өкілдігін есептік тіркеу (қайта тіркеу) туралы куәліктің телнұсқасын беру» мемлекеттік қызмет регламенті (бұдан әрі - Регламент)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«Заңды тұлғаны мемлекеттік тіркеу (қайта тіркеу) және заңды тұлғаның филиалы мен өкілдігін есептік тіркеу (қайта тіркеу) туралы куәліктің телнұсқасын беру» мемлекеттік қызметтің (бұдан әрі-мемлекеттік қызмет) «Мемлекеттік қызметтер стандарттарын бекіту туралы» (бұдан әрі - Стандарт) Қазақстан Республикасы Үкіметінің 2009 жылғы 15 желтоқсандағы № 2121 </w:t>
      </w:r>
      <w:r>
        <w:rPr>
          <w:rFonts w:ascii="Times New Roman"/>
          <w:b w:val="false"/>
          <w:i w:val="false"/>
          <w:color w:val="000000"/>
          <w:sz w:val="28"/>
        </w:rPr>
        <w:t>қаулысының</w:t>
      </w:r>
      <w:r>
        <w:rPr>
          <w:rFonts w:ascii="Times New Roman"/>
          <w:b w:val="false"/>
          <w:i w:val="false"/>
          <w:color w:val="000000"/>
          <w:sz w:val="28"/>
        </w:rPr>
        <w:t xml:space="preserve"> негізінде Қазақстан Республикасы, 010000, Астана қаласы, Есіл ауданы, Орынбор көшесі, № 8-үй, 13-кіреберіс, 955-кабинет мекенжайы бойынша орналасқан Қазақстан Республикасы Әділет министрлігінің Тіркеу қызметі мен құқықтық көмек көрсету комитеті (бұдан әрі – Комитет) және аумақтық әділет органдары (бұдан әрі – уәкілетті органдар)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нәтижесі заңды тұлғаны, филиалдар мен өкілдіктерді мемлекеттік (есептік) тіркеу (қайта тіркеу) туралы куәліктің телнұсқасын беру немесе бас тарту туралы тіркеуші орган басшысының бұйрығы заңды болып табылады. </w:t>
      </w:r>
    </w:p>
    <w:bookmarkEnd w:id="33"/>
    <w:bookmarkStart w:name="z97" w:id="34"/>
    <w:p>
      <w:pPr>
        <w:spacing w:after="0"/>
        <w:ind w:left="0"/>
        <w:jc w:val="left"/>
      </w:pPr>
      <w:r>
        <w:rPr>
          <w:rFonts w:ascii="Times New Roman"/>
          <w:b/>
          <w:i w:val="false"/>
          <w:color w:val="000000"/>
        </w:rPr>
        <w:t xml:space="preserve"> 
2. Мемлекеттік қызметті көрсету тәртібіне қойылатын талаптар</w:t>
      </w:r>
    </w:p>
    <w:bookmarkEnd w:id="34"/>
    <w:bookmarkStart w:name="z98" w:id="35"/>
    <w:p>
      <w:pPr>
        <w:spacing w:after="0"/>
        <w:ind w:left="0"/>
        <w:jc w:val="both"/>
      </w:pPr>
      <w:r>
        <w:rPr>
          <w:rFonts w:ascii="Times New Roman"/>
          <w:b w:val="false"/>
          <w:i w:val="false"/>
          <w:color w:val="000000"/>
          <w:sz w:val="28"/>
        </w:rPr>
        <w:t>
      5. Мемлекеттік қызмет көрсету сұрақтары бойынша, сондай-ақ мемлекеттік қызмет көрсету барысы туралы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анықталған. </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ұсынуы тиіс. 8.Мемлекеттік қызметті көрсетуден бас тарту үшін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9. Тұтынушыдан мемлекеттік қызмет көрсетуді алу үшін өтініш алған сәттен бастап мемлекеттік қызмет көрсету нәтижесін берген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Орталықта </w:t>
      </w:r>
      <w:r>
        <w:rPr>
          <w:rFonts w:ascii="Times New Roman"/>
          <w:b w:val="false"/>
          <w:i w:val="false"/>
          <w:color w:val="000000"/>
          <w:sz w:val="28"/>
        </w:rPr>
        <w:t>өтініштерді</w:t>
      </w:r>
      <w:r>
        <w:rPr>
          <w:rFonts w:ascii="Times New Roman"/>
          <w:b w:val="false"/>
          <w:i w:val="false"/>
          <w:color w:val="000000"/>
          <w:sz w:val="28"/>
        </w:rPr>
        <w:t xml:space="preserve"> және құжаттарды тіркеуге қабылдау, оларды бастапқы тексеру;</w:t>
      </w:r>
      <w:r>
        <w:br/>
      </w:r>
      <w:r>
        <w:rPr>
          <w:rFonts w:ascii="Times New Roman"/>
          <w:b w:val="false"/>
          <w:i w:val="false"/>
          <w:color w:val="000000"/>
          <w:sz w:val="28"/>
        </w:rPr>
        <w:t>
</w:t>
      </w:r>
      <w:r>
        <w:rPr>
          <w:rFonts w:ascii="Times New Roman"/>
          <w:b w:val="false"/>
          <w:i w:val="false"/>
          <w:color w:val="000000"/>
          <w:sz w:val="28"/>
        </w:rPr>
        <w:t>
      2) қабылданған өтініштер мен құжаттарды уәкілетті органға жолдау;</w:t>
      </w:r>
      <w:r>
        <w:br/>
      </w:r>
      <w:r>
        <w:rPr>
          <w:rFonts w:ascii="Times New Roman"/>
          <w:b w:val="false"/>
          <w:i w:val="false"/>
          <w:color w:val="000000"/>
          <w:sz w:val="28"/>
        </w:rPr>
        <w:t>
</w:t>
      </w:r>
      <w:r>
        <w:rPr>
          <w:rFonts w:ascii="Times New Roman"/>
          <w:b w:val="false"/>
          <w:i w:val="false"/>
          <w:color w:val="000000"/>
          <w:sz w:val="28"/>
        </w:rPr>
        <w:t>
      3) уәкілетті органда түскен құжаттарды бөлу;</w:t>
      </w:r>
      <w:r>
        <w:br/>
      </w:r>
      <w:r>
        <w:rPr>
          <w:rFonts w:ascii="Times New Roman"/>
          <w:b w:val="false"/>
          <w:i w:val="false"/>
          <w:color w:val="000000"/>
          <w:sz w:val="28"/>
        </w:rPr>
        <w:t>
</w:t>
      </w:r>
      <w:r>
        <w:rPr>
          <w:rFonts w:ascii="Times New Roman"/>
          <w:b w:val="false"/>
          <w:i w:val="false"/>
          <w:color w:val="000000"/>
          <w:sz w:val="28"/>
        </w:rPr>
        <w:t>
      4) ұсынылған құжаттарға заң сараптамасын жүргізу;</w:t>
      </w:r>
      <w:r>
        <w:br/>
      </w:r>
      <w:r>
        <w:rPr>
          <w:rFonts w:ascii="Times New Roman"/>
          <w:b w:val="false"/>
          <w:i w:val="false"/>
          <w:color w:val="000000"/>
          <w:sz w:val="28"/>
        </w:rPr>
        <w:t>
</w:t>
      </w:r>
      <w:r>
        <w:rPr>
          <w:rFonts w:ascii="Times New Roman"/>
          <w:b w:val="false"/>
          <w:i w:val="false"/>
          <w:color w:val="000000"/>
          <w:sz w:val="28"/>
        </w:rPr>
        <w:t>
      5) тіркеу амалдарын іске асыру;</w:t>
      </w:r>
      <w:r>
        <w:br/>
      </w:r>
      <w:r>
        <w:rPr>
          <w:rFonts w:ascii="Times New Roman"/>
          <w:b w:val="false"/>
          <w:i w:val="false"/>
          <w:color w:val="000000"/>
          <w:sz w:val="28"/>
        </w:rPr>
        <w:t>
</w:t>
      </w:r>
      <w:r>
        <w:rPr>
          <w:rFonts w:ascii="Times New Roman"/>
          <w:b w:val="false"/>
          <w:i w:val="false"/>
          <w:color w:val="000000"/>
          <w:sz w:val="28"/>
        </w:rPr>
        <w:t>
      6) басшылықтың құжаттарды қарауы және өтініш иесіне беру үшін дайындау;</w:t>
      </w:r>
      <w:r>
        <w:br/>
      </w:r>
      <w:r>
        <w:rPr>
          <w:rFonts w:ascii="Times New Roman"/>
          <w:b w:val="false"/>
          <w:i w:val="false"/>
          <w:color w:val="000000"/>
          <w:sz w:val="28"/>
        </w:rPr>
        <w:t>
</w:t>
      </w:r>
      <w:r>
        <w:rPr>
          <w:rFonts w:ascii="Times New Roman"/>
          <w:b w:val="false"/>
          <w:i w:val="false"/>
          <w:color w:val="000000"/>
          <w:sz w:val="28"/>
        </w:rPr>
        <w:t>
      7) Өтініш иесіне беру үшін дайын құжаттарды Орталыққа жолдау.</w:t>
      </w:r>
      <w:r>
        <w:br/>
      </w:r>
      <w:r>
        <w:rPr>
          <w:rFonts w:ascii="Times New Roman"/>
          <w:b w:val="false"/>
          <w:i w:val="false"/>
          <w:color w:val="000000"/>
          <w:sz w:val="28"/>
        </w:rPr>
        <w:t>
</w:t>
      </w:r>
      <w:r>
        <w:rPr>
          <w:rFonts w:ascii="Times New Roman"/>
          <w:b w:val="false"/>
          <w:i w:val="false"/>
          <w:color w:val="000000"/>
          <w:sz w:val="28"/>
        </w:rPr>
        <w:t>
      10. Комитетте мемлекеттік қызмет көрсету кезінде өтініштер мен құжаттар Комитеттің маманына, Орталыққа өткізілген кезде инспекторға тапсырылады. </w:t>
      </w:r>
    </w:p>
    <w:bookmarkEnd w:id="35"/>
    <w:bookmarkStart w:name="z110" w:id="36"/>
    <w:p>
      <w:pPr>
        <w:spacing w:after="0"/>
        <w:ind w:left="0"/>
        <w:jc w:val="left"/>
      </w:pPr>
      <w:r>
        <w:rPr>
          <w:rFonts w:ascii="Times New Roman"/>
          <w:b/>
          <w:i w:val="false"/>
          <w:color w:val="000000"/>
        </w:rPr>
        <w:t xml:space="preserve"> 
3. Мемлекеттік қызметті көрсету процесінде іс-әрекет</w:t>
      </w:r>
      <w:r>
        <w:br/>
      </w:r>
      <w:r>
        <w:rPr>
          <w:rFonts w:ascii="Times New Roman"/>
          <w:b/>
          <w:i w:val="false"/>
          <w:color w:val="000000"/>
        </w:rPr>
        <w:t>
(өзара іс-қимыл) тәртібін сипаттау</w:t>
      </w:r>
    </w:p>
    <w:bookmarkEnd w:id="36"/>
    <w:bookmarkStart w:name="z111" w:id="37"/>
    <w:p>
      <w:pPr>
        <w:spacing w:after="0"/>
        <w:ind w:left="0"/>
        <w:jc w:val="both"/>
      </w:pPr>
      <w:r>
        <w:rPr>
          <w:rFonts w:ascii="Times New Roman"/>
          <w:b w:val="false"/>
          <w:i w:val="false"/>
          <w:color w:val="000000"/>
          <w:sz w:val="28"/>
        </w:rPr>
        <w:t>
      11. Орталықта құжаттарды қабылдау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Комитетте өтініштер мен құжаттарды тіркеуге қабылдауды Комитет маманы жүргізеді.</w:t>
      </w:r>
      <w:r>
        <w:br/>
      </w:r>
      <w:r>
        <w:rPr>
          <w:rFonts w:ascii="Times New Roman"/>
          <w:b w:val="false"/>
          <w:i w:val="false"/>
          <w:color w:val="000000"/>
          <w:sz w:val="28"/>
        </w:rPr>
        <w:t>
</w:t>
      </w:r>
      <w:r>
        <w:rPr>
          <w:rFonts w:ascii="Times New Roman"/>
          <w:b w:val="false"/>
          <w:i w:val="false"/>
          <w:color w:val="000000"/>
          <w:sz w:val="28"/>
        </w:rPr>
        <w:t>
      12.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процесіне келесі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 және Комитет - заңды тұлғаларды тіркеу (қайта тіркеу) олардың филиалдары мен өкілдіктерін есептік тіркеуге (қайта тіркеу) ұсынылған құжаттарға сараптама жүргізеді.</w:t>
      </w:r>
      <w:r>
        <w:br/>
      </w:r>
      <w:r>
        <w:rPr>
          <w:rFonts w:ascii="Times New Roman"/>
          <w:b w:val="false"/>
          <w:i w:val="false"/>
          <w:color w:val="000000"/>
          <w:sz w:val="28"/>
        </w:rPr>
        <w:t>
</w:t>
      </w:r>
      <w:r>
        <w:rPr>
          <w:rFonts w:ascii="Times New Roman"/>
          <w:b w:val="false"/>
          <w:i w:val="false"/>
          <w:color w:val="000000"/>
          <w:sz w:val="28"/>
        </w:rPr>
        <w:t>
      14. Әрбір әкімшілік іс-қимылдардың (рәсімдердің) орындалу мерзімін көрсетіп, әрбір ҚФБ әкімшілік іс-қимылдарының (рәсімдерінің) дәйектілігі мен өзара іс-қимылының сипаттамасы осы Регламенттің 1-қосымшасында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және ҚФБ процесіне әкімшілік іс-қимылдардың қисынды сабақтастығы арасындағы өзара байланысты көрсететін кестелер осы Регламенттің 2-қосымшасында келтірілген.</w:t>
      </w:r>
    </w:p>
    <w:bookmarkEnd w:id="37"/>
    <w:bookmarkStart w:name="z123" w:id="38"/>
    <w:p>
      <w:pPr>
        <w:spacing w:after="0"/>
        <w:ind w:left="0"/>
        <w:jc w:val="both"/>
      </w:pPr>
      <w:r>
        <w:rPr>
          <w:rFonts w:ascii="Times New Roman"/>
          <w:b w:val="false"/>
          <w:i w:val="false"/>
          <w:color w:val="000000"/>
          <w:sz w:val="28"/>
        </w:rPr>
        <w:t xml:space="preserve">
«Заңды тұлғаны мемлекеттік тіркеу (қайта тіркеу)   </w:t>
      </w:r>
      <w:r>
        <w:br/>
      </w:r>
      <w:r>
        <w:rPr>
          <w:rFonts w:ascii="Times New Roman"/>
          <w:b w:val="false"/>
          <w:i w:val="false"/>
          <w:color w:val="000000"/>
          <w:sz w:val="28"/>
        </w:rPr>
        <w:t xml:space="preserve">
және заңды тұлғаның филиалы мен өкілдігін есептік  </w:t>
      </w:r>
      <w:r>
        <w:br/>
      </w:r>
      <w:r>
        <w:rPr>
          <w:rFonts w:ascii="Times New Roman"/>
          <w:b w:val="false"/>
          <w:i w:val="false"/>
          <w:color w:val="000000"/>
          <w:sz w:val="28"/>
        </w:rPr>
        <w:t xml:space="preserve">
тіркеу (қайта тіркеу) туралы куәліктің телнұсқасын беру» </w:t>
      </w:r>
      <w:r>
        <w:br/>
      </w:r>
      <w:r>
        <w:rPr>
          <w:rFonts w:ascii="Times New Roman"/>
          <w:b w:val="false"/>
          <w:i w:val="false"/>
          <w:color w:val="000000"/>
          <w:sz w:val="28"/>
        </w:rPr>
        <w:t xml:space="preserve">
мемлекеттік қызмет регламентіне 1-қосымша       </w:t>
      </w:r>
    </w:p>
    <w:bookmarkEnd w:id="38"/>
    <w:bookmarkStart w:name="z124" w:id="39"/>
    <w:p>
      <w:pPr>
        <w:spacing w:after="0"/>
        <w:ind w:left="0"/>
        <w:jc w:val="left"/>
      </w:pPr>
      <w:r>
        <w:rPr>
          <w:rFonts w:ascii="Times New Roman"/>
          <w:b/>
          <w:i w:val="false"/>
          <w:color w:val="000000"/>
        </w:rPr>
        <w:t xml:space="preserve"> 
Әкімшілік іс-қимылдардың (рәсімдердің) дәйектілігі</w:t>
      </w:r>
      <w:r>
        <w:br/>
      </w:r>
      <w:r>
        <w:rPr>
          <w:rFonts w:ascii="Times New Roman"/>
          <w:b/>
          <w:i w:val="false"/>
          <w:color w:val="000000"/>
        </w:rPr>
        <w:t>
мен өзара іс-қимылының сипаттамасы</w:t>
      </w:r>
    </w:p>
    <w:bookmarkEnd w:id="39"/>
    <w:bookmarkStart w:name="z125" w:id="40"/>
    <w:p>
      <w:pPr>
        <w:spacing w:after="0"/>
        <w:ind w:left="0"/>
        <w:jc w:val="both"/>
      </w:pPr>
      <w:r>
        <w:rPr>
          <w:rFonts w:ascii="Times New Roman"/>
          <w:b w:val="false"/>
          <w:i w:val="false"/>
          <w:color w:val="000000"/>
          <w:sz w:val="28"/>
        </w:rPr>
        <w:t>
</w:t>
      </w:r>
      <w:r>
        <w:rPr>
          <w:rFonts w:ascii="Times New Roman"/>
          <w:b/>
          <w:i w:val="false"/>
          <w:color w:val="000000"/>
          <w:sz w:val="28"/>
        </w:rPr>
        <w:t>1-Кесте. ҚФБ іс-қимылдарының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4248"/>
        <w:gridCol w:w="1923"/>
        <w:gridCol w:w="2277"/>
        <w:gridCol w:w="292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жинақтау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3145"/>
        <w:gridCol w:w="2560"/>
        <w:gridCol w:w="2560"/>
        <w:gridCol w:w="325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585"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беру туралы бұйрық жобасын әзірлеу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қол қоюға жолдау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тапсырады</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2"/>
        <w:gridCol w:w="2825"/>
        <w:gridCol w:w="3202"/>
        <w:gridCol w:w="2112"/>
        <w:gridCol w:w="2469"/>
      </w:tblGrid>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(жұмыс барысының, ағынының) № </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r>
      <w:tr>
        <w:trPr>
          <w:trHeight w:val="585"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атауы және олардың сипаттамасы</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тіркеу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тұлғаның, филиалдар мен өкілдіктердің құрылтай құжаттарын ресімдеу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Куәліктің телнұсқасын ресімдеу</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беру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бөліміне беру</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30" w:hRule="atLeast"/>
        </w:trPr>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3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2943"/>
        <w:gridCol w:w="3131"/>
        <w:gridCol w:w="2985"/>
        <w:gridCol w:w="2337"/>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беру бөлімі</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операторы</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(жұмыс барысының, ағынының) атауы және олардың сипаттамасы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Орындалған материалды ұсынылған тізілімге сәйкес тексеру </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ұсынылған тізілімге сәйкес тексеру және қабылдау</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қабылдау және журналға енгізу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ұйымдастырушылық-өкімдік шешім)</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беру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3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26" w:id="41"/>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процесс</w:t>
      </w:r>
      <w:r>
        <w:rPr>
          <w:rFonts w:ascii="Times New Roman"/>
          <w:b w:val="false"/>
          <w:i w:val="false"/>
          <w:color w:val="000000"/>
          <w:sz w:val="28"/>
        </w:rPr>
        <w:t> </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55"/>
        <w:gridCol w:w="2806"/>
        <w:gridCol w:w="2114"/>
        <w:gridCol w:w="2697"/>
        <w:gridCol w:w="160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процесс (жұмыс барысы, ағыны)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түгелдігін тексеру, қабылдау</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тізілім бойынша қабылдау</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Телнұсқа беру туралы бұйрық жобасын ресімдеу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жасайды</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Бұйрықты тіркеу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Құжаттарды тізілім бойынша тексеру және қабылдау</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ұсынылған тізілімге сәйкес тексеру</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қабылдау және беру</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Заңды тұлғаның, филиалдар мен өкілдіктердің құрылтай құжаттарын ресімдеу</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Құжаттарды қолхат бойынша беру</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7" w:id="42"/>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процесс</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3"/>
        <w:gridCol w:w="2466"/>
        <w:gridCol w:w="2134"/>
        <w:gridCol w:w="2092"/>
        <w:gridCol w:w="248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процесс (жұмыс барысы, ағыны) немесе кеңейту</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түгелдігін тексеру, қабылдау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жинау</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Құжаттарды тізілім бойынша қабылдау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Телнұсқа беру туралы бұйрық жобасын ресімдеу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 жасайды</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туралы бұйрықты тіркеу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Құжаттарды тізілім бойынша тексеру және қабылдау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ұсынылған тізілімге сәйкес тексеру</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қабылдау және беру</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Бас тарту туралы бұйрықты тіркеуші органның жинақтау бөліміне беру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Құжаттарды қолхат бойынша беру</w:t>
            </w:r>
          </w:p>
        </w:tc>
        <w:tc>
          <w:tcPr>
            <w:tcW w:w="2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8" w:id="43"/>
    <w:p>
      <w:pPr>
        <w:spacing w:after="0"/>
        <w:ind w:left="0"/>
        <w:jc w:val="both"/>
      </w:pPr>
      <w:r>
        <w:rPr>
          <w:rFonts w:ascii="Times New Roman"/>
          <w:b w:val="false"/>
          <w:i w:val="false"/>
          <w:color w:val="000000"/>
          <w:sz w:val="28"/>
        </w:rPr>
        <w:t xml:space="preserve">
«Заңды тұлғаны мемлекеттік тіркеу (қайта тіркеу)   </w:t>
      </w:r>
      <w:r>
        <w:br/>
      </w:r>
      <w:r>
        <w:rPr>
          <w:rFonts w:ascii="Times New Roman"/>
          <w:b w:val="false"/>
          <w:i w:val="false"/>
          <w:color w:val="000000"/>
          <w:sz w:val="28"/>
        </w:rPr>
        <w:t xml:space="preserve">
және заңды тұлғаның филиалы мен өкілдігін есептік  </w:t>
      </w:r>
      <w:r>
        <w:br/>
      </w:r>
      <w:r>
        <w:rPr>
          <w:rFonts w:ascii="Times New Roman"/>
          <w:b w:val="false"/>
          <w:i w:val="false"/>
          <w:color w:val="000000"/>
          <w:sz w:val="28"/>
        </w:rPr>
        <w:t xml:space="preserve">
тіркеу (қайта тіркеу) туралы куәліктің телнұсқасын беру» </w:t>
      </w:r>
      <w:r>
        <w:br/>
      </w:r>
      <w:r>
        <w:rPr>
          <w:rFonts w:ascii="Times New Roman"/>
          <w:b w:val="false"/>
          <w:i w:val="false"/>
          <w:color w:val="000000"/>
          <w:sz w:val="28"/>
        </w:rPr>
        <w:t xml:space="preserve">
мемлекеттік қызмет регламентіне 2-қосымша      </w:t>
      </w:r>
    </w:p>
    <w:bookmarkEnd w:id="43"/>
    <w:bookmarkStart w:name="z236" w:id="44"/>
    <w:p>
      <w:pPr>
        <w:spacing w:after="0"/>
        <w:ind w:left="0"/>
        <w:jc w:val="left"/>
      </w:pPr>
      <w:r>
        <w:rPr>
          <w:rFonts w:ascii="Times New Roman"/>
          <w:b/>
          <w:i w:val="false"/>
          <w:color w:val="000000"/>
        </w:rPr>
        <w:t xml:space="preserve"> 
Функционалдық өзара іс-қимылдың диаграммасы</w:t>
      </w:r>
    </w:p>
    <w:bookmarkEnd w:id="44"/>
    <w:p>
      <w:pPr>
        <w:spacing w:after="0"/>
        <w:ind w:left="0"/>
        <w:jc w:val="both"/>
      </w:pPr>
      <w:r>
        <w:drawing>
          <wp:inline distT="0" distB="0" distL="0" distR="0">
            <wp:extent cx="89027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02700" cy="10731500"/>
                    </a:xfrm>
                    <a:prstGeom prst="rect">
                      <a:avLst/>
                    </a:prstGeom>
                  </pic:spPr>
                </pic:pic>
              </a:graphicData>
            </a:graphic>
          </wp:inline>
        </w:drawing>
      </w:r>
    </w:p>
    <w:bookmarkStart w:name="z129" w:id="4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2012 жылғы 29 қарашадағы </w:t>
      </w:r>
      <w:r>
        <w:br/>
      </w:r>
      <w:r>
        <w:rPr>
          <w:rFonts w:ascii="Times New Roman"/>
          <w:b w:val="false"/>
          <w:i w:val="false"/>
          <w:color w:val="000000"/>
          <w:sz w:val="28"/>
        </w:rPr>
        <w:t>
№ 392 бұйрығына 4-қосымша </w:t>
      </w:r>
    </w:p>
    <w:bookmarkEnd w:id="45"/>
    <w:bookmarkStart w:name="z131" w:id="46"/>
    <w:p>
      <w:pPr>
        <w:spacing w:after="0"/>
        <w:ind w:left="0"/>
        <w:jc w:val="left"/>
      </w:pPr>
      <w:r>
        <w:rPr>
          <w:rFonts w:ascii="Times New Roman"/>
          <w:b/>
          <w:i w:val="false"/>
          <w:color w:val="000000"/>
        </w:rPr>
        <w:t xml:space="preserve"> 
«Заңды тұлғалар» мемлекеттік деректер қорынан анықтама беру»</w:t>
      </w:r>
      <w:r>
        <w:br/>
      </w:r>
      <w:r>
        <w:rPr>
          <w:rFonts w:ascii="Times New Roman"/>
          <w:b/>
          <w:i w:val="false"/>
          <w:color w:val="000000"/>
        </w:rPr>
        <w:t>
мемлекеттік қызмет регламенті </w:t>
      </w:r>
    </w:p>
    <w:bookmarkEnd w:id="46"/>
    <w:bookmarkStart w:name="z132" w:id="47"/>
    <w:p>
      <w:pPr>
        <w:spacing w:after="0"/>
        <w:ind w:left="0"/>
        <w:jc w:val="left"/>
      </w:pPr>
      <w:r>
        <w:rPr>
          <w:rFonts w:ascii="Times New Roman"/>
          <w:b/>
          <w:i w:val="false"/>
          <w:color w:val="000000"/>
        </w:rPr>
        <w:t xml:space="preserve"> 
1. Жалпы ережелер</w:t>
      </w:r>
    </w:p>
    <w:bookmarkEnd w:id="47"/>
    <w:bookmarkStart w:name="z133" w:id="48"/>
    <w:p>
      <w:pPr>
        <w:spacing w:after="0"/>
        <w:ind w:left="0"/>
        <w:jc w:val="both"/>
      </w:pPr>
      <w:r>
        <w:rPr>
          <w:rFonts w:ascii="Times New Roman"/>
          <w:b w:val="false"/>
          <w:i w:val="false"/>
          <w:color w:val="000000"/>
          <w:sz w:val="28"/>
        </w:rPr>
        <w:t>
      1. «Заңды тұлғалар» мемлекеттік деректер қорынан анықтама беру» мемлекеттік қызмет регламенті (бұдан әрі - Регламент)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«Заңды тұлғалар» мемлекеттік деректер қорынан анықтама беру» (бұдан әрі - ЗТ МДҚ) мемлекеттік қызметті (бұдан әрі – мемлекеттік қызмет) «Мемлекеттік қызметтер стандарттарын бекіту туралы» (бұдан әрі - Стандарт) Қазақстан Республикасы Үкіметінің 2009 жылғы 15 желтоқсандағы № 2121 </w:t>
      </w:r>
      <w:r>
        <w:rPr>
          <w:rFonts w:ascii="Times New Roman"/>
          <w:b w:val="false"/>
          <w:i w:val="false"/>
          <w:color w:val="000000"/>
          <w:sz w:val="28"/>
        </w:rPr>
        <w:t>қаулысы</w:t>
      </w:r>
      <w:r>
        <w:rPr>
          <w:rFonts w:ascii="Times New Roman"/>
          <w:b w:val="false"/>
          <w:i w:val="false"/>
          <w:color w:val="000000"/>
          <w:sz w:val="28"/>
        </w:rPr>
        <w:t xml:space="preserve"> негізінде аумақтық әділет органдары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w:t>
      </w:r>
      <w:r>
        <w:rPr>
          <w:rFonts w:ascii="Times New Roman"/>
          <w:b w:val="false"/>
          <w:i w:val="false"/>
          <w:color w:val="000000"/>
          <w:sz w:val="28"/>
        </w:rPr>
        <w:t>
      4. Мемлекеттік қызмет көрсетудің нәтижесі қағаз және электрондық жеткізгіштерде келесі анықтамаларды беру болып табылады:</w:t>
      </w:r>
      <w:r>
        <w:br/>
      </w:r>
      <w:r>
        <w:rPr>
          <w:rFonts w:ascii="Times New Roman"/>
          <w:b w:val="false"/>
          <w:i w:val="false"/>
          <w:color w:val="000000"/>
          <w:sz w:val="28"/>
        </w:rPr>
        <w:t>
</w:t>
      </w:r>
      <w:r>
        <w:rPr>
          <w:rFonts w:ascii="Times New Roman"/>
          <w:b w:val="false"/>
          <w:i w:val="false"/>
          <w:color w:val="000000"/>
          <w:sz w:val="28"/>
        </w:rPr>
        <w:t>
      1) тіркелген заңды тұлға, филиал немесе өкілдік туралы;</w:t>
      </w:r>
      <w:r>
        <w:br/>
      </w:r>
      <w:r>
        <w:rPr>
          <w:rFonts w:ascii="Times New Roman"/>
          <w:b w:val="false"/>
          <w:i w:val="false"/>
          <w:color w:val="000000"/>
          <w:sz w:val="28"/>
        </w:rPr>
        <w:t>
</w:t>
      </w:r>
      <w:r>
        <w:rPr>
          <w:rFonts w:ascii="Times New Roman"/>
          <w:b w:val="false"/>
          <w:i w:val="false"/>
          <w:color w:val="000000"/>
          <w:sz w:val="28"/>
        </w:rPr>
        <w:t>
      2) заңды тұлғаның филиалдары мен өкілдіктерінің бар болуы туралы;</w:t>
      </w:r>
      <w:r>
        <w:br/>
      </w:r>
      <w:r>
        <w:rPr>
          <w:rFonts w:ascii="Times New Roman"/>
          <w:b w:val="false"/>
          <w:i w:val="false"/>
          <w:color w:val="000000"/>
          <w:sz w:val="28"/>
        </w:rPr>
        <w:t>
</w:t>
      </w:r>
      <w:r>
        <w:rPr>
          <w:rFonts w:ascii="Times New Roman"/>
          <w:b w:val="false"/>
          <w:i w:val="false"/>
          <w:color w:val="000000"/>
          <w:sz w:val="28"/>
        </w:rPr>
        <w:t>
      3) заңды тұлғаның басқа заңды тұлғаларға қатысуы туралы;</w:t>
      </w:r>
      <w:r>
        <w:br/>
      </w:r>
      <w:r>
        <w:rPr>
          <w:rFonts w:ascii="Times New Roman"/>
          <w:b w:val="false"/>
          <w:i w:val="false"/>
          <w:color w:val="000000"/>
          <w:sz w:val="28"/>
        </w:rPr>
        <w:t>
</w:t>
      </w:r>
      <w:r>
        <w:rPr>
          <w:rFonts w:ascii="Times New Roman"/>
          <w:b w:val="false"/>
          <w:i w:val="false"/>
          <w:color w:val="000000"/>
          <w:sz w:val="28"/>
        </w:rPr>
        <w:t>
      4) жеке тұлғаның заңды тұлғаларда, филиалдар мен өкілдіктерде қатысуы туралы анықтама;</w:t>
      </w:r>
      <w:r>
        <w:br/>
      </w:r>
      <w:r>
        <w:rPr>
          <w:rFonts w:ascii="Times New Roman"/>
          <w:b w:val="false"/>
          <w:i w:val="false"/>
          <w:color w:val="000000"/>
          <w:sz w:val="28"/>
        </w:rPr>
        <w:t>
</w:t>
      </w:r>
      <w:r>
        <w:rPr>
          <w:rFonts w:ascii="Times New Roman"/>
          <w:b w:val="false"/>
          <w:i w:val="false"/>
          <w:color w:val="000000"/>
          <w:sz w:val="28"/>
        </w:rPr>
        <w:t>
      5) заңды тұлғаны әрекетсіз заңды тұлға деп немесе оның қатысушыларын әрекетсіз заңды тұлғаларға қатысы бар деп тану туралы;</w:t>
      </w:r>
      <w:r>
        <w:br/>
      </w:r>
      <w:r>
        <w:rPr>
          <w:rFonts w:ascii="Times New Roman"/>
          <w:b w:val="false"/>
          <w:i w:val="false"/>
          <w:color w:val="000000"/>
          <w:sz w:val="28"/>
        </w:rPr>
        <w:t>
</w:t>
      </w:r>
      <w:r>
        <w:rPr>
          <w:rFonts w:ascii="Times New Roman"/>
          <w:b w:val="false"/>
          <w:i w:val="false"/>
          <w:color w:val="000000"/>
          <w:sz w:val="28"/>
        </w:rPr>
        <w:t>
      6) құрылатын заңды тұлғаның атауы тіркелген шаруашылық субъектінің атауымен сәйкес келуі туралы анықтама беру болып табылады;</w:t>
      </w:r>
      <w:r>
        <w:br/>
      </w:r>
      <w:r>
        <w:rPr>
          <w:rFonts w:ascii="Times New Roman"/>
          <w:b w:val="false"/>
          <w:i w:val="false"/>
          <w:color w:val="000000"/>
          <w:sz w:val="28"/>
        </w:rPr>
        <w:t>
</w:t>
      </w:r>
      <w:r>
        <w:rPr>
          <w:rFonts w:ascii="Times New Roman"/>
          <w:b w:val="false"/>
          <w:i w:val="false"/>
          <w:color w:val="000000"/>
          <w:sz w:val="28"/>
        </w:rPr>
        <w:t>
      7) заңды тұлғаның барлық тіркеу іс-әрекеттер туралы;</w:t>
      </w:r>
      <w:r>
        <w:br/>
      </w:r>
      <w:r>
        <w:rPr>
          <w:rFonts w:ascii="Times New Roman"/>
          <w:b w:val="false"/>
          <w:i w:val="false"/>
          <w:color w:val="000000"/>
          <w:sz w:val="28"/>
        </w:rPr>
        <w:t>
</w:t>
      </w:r>
      <w:r>
        <w:rPr>
          <w:rFonts w:ascii="Times New Roman"/>
          <w:b w:val="false"/>
          <w:i w:val="false"/>
          <w:color w:val="000000"/>
          <w:sz w:val="28"/>
        </w:rPr>
        <w:t>
      8) көрсетілген мерзімге заңды тұлғаның тіркелгені туралы;</w:t>
      </w:r>
      <w:r>
        <w:br/>
      </w:r>
      <w:r>
        <w:rPr>
          <w:rFonts w:ascii="Times New Roman"/>
          <w:b w:val="false"/>
          <w:i w:val="false"/>
          <w:color w:val="000000"/>
          <w:sz w:val="28"/>
        </w:rPr>
        <w:t>
</w:t>
      </w:r>
      <w:r>
        <w:rPr>
          <w:rFonts w:ascii="Times New Roman"/>
          <w:b w:val="false"/>
          <w:i w:val="false"/>
          <w:color w:val="000000"/>
          <w:sz w:val="28"/>
        </w:rPr>
        <w:t>
      9) құрылтай құжаттарына соңғы толықтырулар мен өзгерістердің енгізілгендері туралы;</w:t>
      </w:r>
      <w:r>
        <w:br/>
      </w:r>
      <w:r>
        <w:rPr>
          <w:rFonts w:ascii="Times New Roman"/>
          <w:b w:val="false"/>
          <w:i w:val="false"/>
          <w:color w:val="000000"/>
          <w:sz w:val="28"/>
        </w:rPr>
        <w:t>
</w:t>
      </w:r>
      <w:r>
        <w:rPr>
          <w:rFonts w:ascii="Times New Roman"/>
          <w:b w:val="false"/>
          <w:i w:val="false"/>
          <w:color w:val="000000"/>
          <w:sz w:val="28"/>
        </w:rPr>
        <w:t>
      10) заңды тұлғаның үлесіне тиым салынғаны туралы.</w:t>
      </w:r>
      <w:r>
        <w:br/>
      </w:r>
      <w:r>
        <w:rPr>
          <w:rFonts w:ascii="Times New Roman"/>
          <w:b w:val="false"/>
          <w:i w:val="false"/>
          <w:color w:val="000000"/>
          <w:sz w:val="28"/>
        </w:rPr>
        <w:t>
</w:t>
      </w:r>
      <w:r>
        <w:rPr>
          <w:rFonts w:ascii="Times New Roman"/>
          <w:b w:val="false"/>
          <w:i w:val="false"/>
          <w:color w:val="000000"/>
          <w:sz w:val="28"/>
        </w:rPr>
        <w:t>
      Өтініш берушінің жеке сәйкестендіру нөмірі (ЖСН) немесе бизнес-сәйкестендіру нөмірі (БСН) болған кезде қызмет электрондық құжат түрінде уәкілетті органның электрондық сандық қолтаңбасы қойыла отырып куәландыру арқылы ұсынылады. </w:t>
      </w:r>
    </w:p>
    <w:bookmarkEnd w:id="48"/>
    <w:bookmarkStart w:name="z148" w:id="49"/>
    <w:p>
      <w:pPr>
        <w:spacing w:after="0"/>
        <w:ind w:left="0"/>
        <w:jc w:val="left"/>
      </w:pPr>
      <w:r>
        <w:rPr>
          <w:rFonts w:ascii="Times New Roman"/>
          <w:b/>
          <w:i w:val="false"/>
          <w:color w:val="000000"/>
        </w:rPr>
        <w:t xml:space="preserve"> 
2. Мемлекеттік қызметті көрсету тәртібіне қойылатын талаптар</w:t>
      </w:r>
    </w:p>
    <w:bookmarkEnd w:id="49"/>
    <w:bookmarkStart w:name="z149" w:id="50"/>
    <w:p>
      <w:pPr>
        <w:spacing w:after="0"/>
        <w:ind w:left="0"/>
        <w:jc w:val="both"/>
      </w:pPr>
      <w:r>
        <w:rPr>
          <w:rFonts w:ascii="Times New Roman"/>
          <w:b w:val="false"/>
          <w:i w:val="false"/>
          <w:color w:val="000000"/>
          <w:sz w:val="28"/>
        </w:rPr>
        <w:t>
      5. Мемлекеттік қызмет көрсету мәселелері бойынша, сондай-ақ мемлекеттік қызмет көрсету барысы туралы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анықталған.</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ұсынуы тиіс.</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көрсетуден бас тарту үшін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Тұтынушыдан мемлекеттік қызмет көрсетуді алу үшін өтініш алған сәттен бастап мемлекеттік қызмет көрсету нәтижесін берген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Өтініш иесі «Электрондық үкімет» порталына қосылмаған Орталыққа жүгінген жағдайда:</w:t>
      </w:r>
      <w:r>
        <w:br/>
      </w:r>
      <w:r>
        <w:rPr>
          <w:rFonts w:ascii="Times New Roman"/>
          <w:b w:val="false"/>
          <w:i w:val="false"/>
          <w:color w:val="000000"/>
          <w:sz w:val="28"/>
        </w:rPr>
        <w:t>
</w:t>
      </w:r>
      <w:r>
        <w:rPr>
          <w:rFonts w:ascii="Times New Roman"/>
          <w:b w:val="false"/>
          <w:i w:val="false"/>
          <w:color w:val="000000"/>
          <w:sz w:val="28"/>
        </w:rPr>
        <w:t>
      1) өтініш иесі электрондық кезек тәртібімен Орталық инспекторына құжаттарды тапсыру үшін операциялық залға өтеді;</w:t>
      </w:r>
      <w:r>
        <w:br/>
      </w:r>
      <w:r>
        <w:rPr>
          <w:rFonts w:ascii="Times New Roman"/>
          <w:b w:val="false"/>
          <w:i w:val="false"/>
          <w:color w:val="000000"/>
          <w:sz w:val="28"/>
        </w:rPr>
        <w:t>
</w:t>
      </w:r>
      <w:r>
        <w:rPr>
          <w:rFonts w:ascii="Times New Roman"/>
          <w:b w:val="false"/>
          <w:i w:val="false"/>
          <w:color w:val="000000"/>
          <w:sz w:val="28"/>
        </w:rPr>
        <w:t>
      2) инспектор құжаттарды тексереді;</w:t>
      </w:r>
      <w:r>
        <w:br/>
      </w:r>
      <w:r>
        <w:rPr>
          <w:rFonts w:ascii="Times New Roman"/>
          <w:b w:val="false"/>
          <w:i w:val="false"/>
          <w:color w:val="000000"/>
          <w:sz w:val="28"/>
        </w:rPr>
        <w:t>
</w:t>
      </w:r>
      <w:r>
        <w:rPr>
          <w:rFonts w:ascii="Times New Roman"/>
          <w:b w:val="false"/>
          <w:i w:val="false"/>
          <w:color w:val="000000"/>
          <w:sz w:val="28"/>
        </w:rPr>
        <w:t>
      3) өтініш иесі күту залында арнайы жерде орналастырылған немесе Орталық кеңесшісінде болатын белгіленген үлгідегі сұранысты толтырады;</w:t>
      </w:r>
      <w:r>
        <w:br/>
      </w:r>
      <w:r>
        <w:rPr>
          <w:rFonts w:ascii="Times New Roman"/>
          <w:b w:val="false"/>
          <w:i w:val="false"/>
          <w:color w:val="000000"/>
          <w:sz w:val="28"/>
        </w:rPr>
        <w:t>
</w:t>
      </w:r>
      <w:r>
        <w:rPr>
          <w:rFonts w:ascii="Times New Roman"/>
          <w:b w:val="false"/>
          <w:i w:val="false"/>
          <w:color w:val="000000"/>
          <w:sz w:val="28"/>
        </w:rPr>
        <w:t>
      4) инспектор сұраныстарды есепке алу кітабына ЗТ МДҚ-дан ақпарат ұсынуға тапсырылған құжаттардың қабылданғаны жөнінде жазба енгізеді;</w:t>
      </w:r>
      <w:r>
        <w:br/>
      </w:r>
      <w:r>
        <w:rPr>
          <w:rFonts w:ascii="Times New Roman"/>
          <w:b w:val="false"/>
          <w:i w:val="false"/>
          <w:color w:val="000000"/>
          <w:sz w:val="28"/>
        </w:rPr>
        <w:t>
</w:t>
      </w:r>
      <w:r>
        <w:rPr>
          <w:rFonts w:ascii="Times New Roman"/>
          <w:b w:val="false"/>
          <w:i w:val="false"/>
          <w:color w:val="000000"/>
          <w:sz w:val="28"/>
        </w:rPr>
        <w:t>
      инспектор өтініш иесіне ЗТ МДҚ-дан ақпарат ұсынады.</w:t>
      </w:r>
      <w:r>
        <w:br/>
      </w:r>
      <w:r>
        <w:rPr>
          <w:rFonts w:ascii="Times New Roman"/>
          <w:b w:val="false"/>
          <w:i w:val="false"/>
          <w:color w:val="000000"/>
          <w:sz w:val="28"/>
        </w:rPr>
        <w:t>
</w:t>
      </w:r>
      <w:r>
        <w:rPr>
          <w:rFonts w:ascii="Times New Roman"/>
          <w:b w:val="false"/>
          <w:i w:val="false"/>
          <w:color w:val="000000"/>
          <w:sz w:val="28"/>
        </w:rPr>
        <w:t>
      Өтініш иесі «Электрондық үкімет» порталына қосылған Орталыққа жүгінген жағдайда:</w:t>
      </w:r>
      <w:r>
        <w:br/>
      </w:r>
      <w:r>
        <w:rPr>
          <w:rFonts w:ascii="Times New Roman"/>
          <w:b w:val="false"/>
          <w:i w:val="false"/>
          <w:color w:val="000000"/>
          <w:sz w:val="28"/>
        </w:rPr>
        <w:t>
</w:t>
      </w:r>
      <w:r>
        <w:rPr>
          <w:rFonts w:ascii="Times New Roman"/>
          <w:b w:val="false"/>
          <w:i w:val="false"/>
          <w:color w:val="000000"/>
          <w:sz w:val="28"/>
        </w:rPr>
        <w:t>
      1) өтініш иесі электрондық кезек тәртібімен Орталық инспекторына құжаттарды тапсыру үшін операциялық залға өтеді;</w:t>
      </w:r>
      <w:r>
        <w:br/>
      </w:r>
      <w:r>
        <w:rPr>
          <w:rFonts w:ascii="Times New Roman"/>
          <w:b w:val="false"/>
          <w:i w:val="false"/>
          <w:color w:val="000000"/>
          <w:sz w:val="28"/>
        </w:rPr>
        <w:t>
</w:t>
      </w:r>
      <w:r>
        <w:rPr>
          <w:rFonts w:ascii="Times New Roman"/>
          <w:b w:val="false"/>
          <w:i w:val="false"/>
          <w:color w:val="000000"/>
          <w:sz w:val="28"/>
        </w:rPr>
        <w:t>
      2) инспектор құжаттарды тексереді;</w:t>
      </w:r>
      <w:r>
        <w:br/>
      </w:r>
      <w:r>
        <w:rPr>
          <w:rFonts w:ascii="Times New Roman"/>
          <w:b w:val="false"/>
          <w:i w:val="false"/>
          <w:color w:val="000000"/>
          <w:sz w:val="28"/>
        </w:rPr>
        <w:t>
</w:t>
      </w:r>
      <w:r>
        <w:rPr>
          <w:rFonts w:ascii="Times New Roman"/>
          <w:b w:val="false"/>
          <w:i w:val="false"/>
          <w:color w:val="000000"/>
          <w:sz w:val="28"/>
        </w:rPr>
        <w:t>
      3) өтініш иесі белгіленген үлгідегі электрондық сұранысты толтырады;</w:t>
      </w:r>
      <w:r>
        <w:br/>
      </w:r>
      <w:r>
        <w:rPr>
          <w:rFonts w:ascii="Times New Roman"/>
          <w:b w:val="false"/>
          <w:i w:val="false"/>
          <w:color w:val="000000"/>
          <w:sz w:val="28"/>
        </w:rPr>
        <w:t>
</w:t>
      </w:r>
      <w:r>
        <w:rPr>
          <w:rFonts w:ascii="Times New Roman"/>
          <w:b w:val="false"/>
          <w:i w:val="false"/>
          <w:color w:val="000000"/>
          <w:sz w:val="28"/>
        </w:rPr>
        <w:t>
      4) «Электрондық үкімет» порталы сұранысты автоматты түрде тіркейді және сұранысты алғандығы жөнінде күнін, сағатын және минутын, сондай-ақ дайын құжаттарды беру күнін, мерзімі мен уақытын көрсете отырып, қолхат береді.</w:t>
      </w:r>
      <w:r>
        <w:br/>
      </w:r>
      <w:r>
        <w:rPr>
          <w:rFonts w:ascii="Times New Roman"/>
          <w:b w:val="false"/>
          <w:i w:val="false"/>
          <w:color w:val="000000"/>
          <w:sz w:val="28"/>
        </w:rPr>
        <w:t>
</w:t>
      </w:r>
      <w:r>
        <w:rPr>
          <w:rFonts w:ascii="Times New Roman"/>
          <w:b w:val="false"/>
          <w:i w:val="false"/>
          <w:color w:val="000000"/>
          <w:sz w:val="28"/>
        </w:rPr>
        <w:t>
      Өтініш иесі қызмет алу үшін «Электрондық үкімет» порталына Интернет арқылы жүгінген жағдайда:</w:t>
      </w:r>
      <w:r>
        <w:br/>
      </w:r>
      <w:r>
        <w:rPr>
          <w:rFonts w:ascii="Times New Roman"/>
          <w:b w:val="false"/>
          <w:i w:val="false"/>
          <w:color w:val="000000"/>
          <w:sz w:val="28"/>
        </w:rPr>
        <w:t>
</w:t>
      </w:r>
      <w:r>
        <w:rPr>
          <w:rFonts w:ascii="Times New Roman"/>
          <w:b w:val="false"/>
          <w:i w:val="false"/>
          <w:color w:val="000000"/>
          <w:sz w:val="28"/>
        </w:rPr>
        <w:t>
      «Электрондық үкімет» порталына сұранысты автоматты түрде тіркейді;</w:t>
      </w:r>
      <w:r>
        <w:br/>
      </w:r>
      <w:r>
        <w:rPr>
          <w:rFonts w:ascii="Times New Roman"/>
          <w:b w:val="false"/>
          <w:i w:val="false"/>
          <w:color w:val="000000"/>
          <w:sz w:val="28"/>
        </w:rPr>
        <w:t>
</w:t>
      </w:r>
      <w:r>
        <w:rPr>
          <w:rFonts w:ascii="Times New Roman"/>
          <w:b w:val="false"/>
          <w:i w:val="false"/>
          <w:color w:val="000000"/>
          <w:sz w:val="28"/>
        </w:rPr>
        <w:t>
      «Электрондық үкімет» порталы сұранысты автоматты түрде тіркейді және сұранысты алғандығы жөнінде күнін, сағатын және минутын, сондай-ақ дайын құжаттарды беру күнін, мерзімі мен уақытын көрсете отырып, электронды хабарлама береді. </w:t>
      </w:r>
    </w:p>
    <w:bookmarkEnd w:id="50"/>
    <w:bookmarkStart w:name="z168" w:id="51"/>
    <w:p>
      <w:pPr>
        <w:spacing w:after="0"/>
        <w:ind w:left="0"/>
        <w:jc w:val="left"/>
      </w:pPr>
      <w:r>
        <w:rPr>
          <w:rFonts w:ascii="Times New Roman"/>
          <w:b/>
          <w:i w:val="false"/>
          <w:color w:val="000000"/>
        </w:rPr>
        <w:t xml:space="preserve"> 
3. Мемлекеттік қызметті көрсету процесінде іс-әрекет</w:t>
      </w:r>
      <w:r>
        <w:br/>
      </w:r>
      <w:r>
        <w:rPr>
          <w:rFonts w:ascii="Times New Roman"/>
          <w:b/>
          <w:i w:val="false"/>
          <w:color w:val="000000"/>
        </w:rPr>
        <w:t>
(өзара іс-қимыл) тәртібін сипаттау</w:t>
      </w:r>
    </w:p>
    <w:bookmarkEnd w:id="51"/>
    <w:bookmarkStart w:name="z169" w:id="52"/>
    <w:p>
      <w:pPr>
        <w:spacing w:after="0"/>
        <w:ind w:left="0"/>
        <w:jc w:val="both"/>
      </w:pPr>
      <w:r>
        <w:rPr>
          <w:rFonts w:ascii="Times New Roman"/>
          <w:b w:val="false"/>
          <w:i w:val="false"/>
          <w:color w:val="000000"/>
          <w:sz w:val="28"/>
        </w:rPr>
        <w:t>
      10. Орталықта құжаттарды қабылдау «терезе» арқылы жүзеге асырылады, Уәкілетті органда өтініштер мен құжаттарды тіркеуге қабылдауды уәкілетті орган маманы жүргізеді.</w:t>
      </w:r>
      <w:r>
        <w:br/>
      </w:r>
      <w:r>
        <w:rPr>
          <w:rFonts w:ascii="Times New Roman"/>
          <w:b w:val="false"/>
          <w:i w:val="false"/>
          <w:color w:val="000000"/>
          <w:sz w:val="28"/>
        </w:rPr>
        <w:t>
</w:t>
      </w:r>
      <w:r>
        <w:rPr>
          <w:rFonts w:ascii="Times New Roman"/>
          <w:b w:val="false"/>
          <w:i w:val="false"/>
          <w:color w:val="000000"/>
          <w:sz w:val="28"/>
        </w:rPr>
        <w:t>
      11.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xml:space="preserve">
      1) құпиялылық (ақпаратты заңсыз алудан қорғау); </w:t>
      </w:r>
      <w:r>
        <w:br/>
      </w:r>
      <w:r>
        <w:rPr>
          <w:rFonts w:ascii="Times New Roman"/>
          <w:b w:val="false"/>
          <w:i w:val="false"/>
          <w:color w:val="000000"/>
          <w:sz w:val="28"/>
        </w:rPr>
        <w:t>
</w:t>
      </w:r>
      <w:r>
        <w:rPr>
          <w:rFonts w:ascii="Times New Roman"/>
          <w:b w:val="false"/>
          <w:i w:val="false"/>
          <w:color w:val="000000"/>
          <w:sz w:val="28"/>
        </w:rPr>
        <w:t>
      2) тұтастылық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
      12. Мемлекеттік қызметті көрсету процесіне келесі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ХҚО «Электрондық үкімет» порталына қосылмаған жағдайда:</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органның қызметкері – құжаттарды Орталықтан құжаттарды есепке алу кітабы бойынша қабылдайды, тіркеу ісін орындаушыға тапсырады, орындалған құжаттарды құжаттарды есепке алу кітабы бойынша береді;</w:t>
      </w:r>
      <w:r>
        <w:br/>
      </w:r>
      <w:r>
        <w:rPr>
          <w:rFonts w:ascii="Times New Roman"/>
          <w:b w:val="false"/>
          <w:i w:val="false"/>
          <w:color w:val="000000"/>
          <w:sz w:val="28"/>
        </w:rPr>
        <w:t>
</w:t>
      </w:r>
      <w:r>
        <w:rPr>
          <w:rFonts w:ascii="Times New Roman"/>
          <w:b w:val="false"/>
          <w:i w:val="false"/>
          <w:color w:val="000000"/>
          <w:sz w:val="28"/>
        </w:rPr>
        <w:t>
      4) уәкілетті органның тіркеу бөлімінің қызметкері – сұранысты қарайды және анықтама әзірлейді.</w:t>
      </w:r>
      <w:r>
        <w:br/>
      </w:r>
      <w:r>
        <w:rPr>
          <w:rFonts w:ascii="Times New Roman"/>
          <w:b w:val="false"/>
          <w:i w:val="false"/>
          <w:color w:val="000000"/>
          <w:sz w:val="28"/>
        </w:rPr>
        <w:t>
</w:t>
      </w:r>
      <w:r>
        <w:rPr>
          <w:rFonts w:ascii="Times New Roman"/>
          <w:b w:val="false"/>
          <w:i w:val="false"/>
          <w:color w:val="000000"/>
          <w:sz w:val="28"/>
        </w:rPr>
        <w:t>
      ХҚО «Электрондық үкімет» порталына қосылған жағдайда:</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табыстайды,«Электрондық үкімет» порталы клиенттік функцияларды орындайды;</w:t>
      </w:r>
      <w:r>
        <w:br/>
      </w:r>
      <w:r>
        <w:rPr>
          <w:rFonts w:ascii="Times New Roman"/>
          <w:b w:val="false"/>
          <w:i w:val="false"/>
          <w:color w:val="000000"/>
          <w:sz w:val="28"/>
        </w:rPr>
        <w:t>
</w:t>
      </w:r>
      <w:r>
        <w:rPr>
          <w:rFonts w:ascii="Times New Roman"/>
          <w:b w:val="false"/>
          <w:i w:val="false"/>
          <w:color w:val="000000"/>
          <w:sz w:val="28"/>
        </w:rPr>
        <w:t>
      2) «Электрондық үкімет» порталы мемлекеттік қызметтерді көрсету бойынша бизнес-процесстерді іске асыратын қосымшаларға бірдей және қауіпсіз кіруді ұйымдастырады. «Электрондық үкімет» порталы пайдаланушыларды бірдейлендіру және авторизациялауға, оларға рольдеріне қарай құқықтар беруге жауапты. Сондай-ақ портал қажетті ақпараттық толықтыруды, іздеу және сайт бойынша навигацияны іске асырады. Есеп серверінің көмегімен құжаттарды pdf-файлдар түрінде шығарады, ол 2 штрих-кодпен қорғалған;</w:t>
      </w:r>
      <w:r>
        <w:br/>
      </w:r>
      <w:r>
        <w:rPr>
          <w:rFonts w:ascii="Times New Roman"/>
          <w:b w:val="false"/>
          <w:i w:val="false"/>
          <w:color w:val="000000"/>
          <w:sz w:val="28"/>
        </w:rPr>
        <w:t>
</w:t>
      </w:r>
      <w:r>
        <w:rPr>
          <w:rFonts w:ascii="Times New Roman"/>
          <w:b w:val="false"/>
          <w:i w:val="false"/>
          <w:color w:val="000000"/>
          <w:sz w:val="28"/>
        </w:rPr>
        <w:t>
      3) «Электрондық үкімет» шлюзі – уәкілетті органның ақпараттық жүйесінің бизнес-процестерін және ақпараттық ресурстарын біріктіруге арналған;</w:t>
      </w:r>
      <w:r>
        <w:br/>
      </w:r>
      <w:r>
        <w:rPr>
          <w:rFonts w:ascii="Times New Roman"/>
          <w:b w:val="false"/>
          <w:i w:val="false"/>
          <w:color w:val="000000"/>
          <w:sz w:val="28"/>
        </w:rPr>
        <w:t>
</w:t>
      </w:r>
      <w:r>
        <w:rPr>
          <w:rFonts w:ascii="Times New Roman"/>
          <w:b w:val="false"/>
          <w:i w:val="false"/>
          <w:color w:val="000000"/>
          <w:sz w:val="28"/>
        </w:rPr>
        <w:t>
      4) уәкілетті органның ақпараттық жүйесі – «Заңды тұлғалар» мемлекеттік деректер қорынан анықтама беру.</w:t>
      </w:r>
      <w:r>
        <w:br/>
      </w:r>
      <w:r>
        <w:rPr>
          <w:rFonts w:ascii="Times New Roman"/>
          <w:b w:val="false"/>
          <w:i w:val="false"/>
          <w:color w:val="000000"/>
          <w:sz w:val="28"/>
        </w:rPr>
        <w:t>
</w:t>
      </w:r>
      <w:r>
        <w:rPr>
          <w:rFonts w:ascii="Times New Roman"/>
          <w:b w:val="false"/>
          <w:i w:val="false"/>
          <w:color w:val="000000"/>
          <w:sz w:val="28"/>
        </w:rPr>
        <w:t>
      Қызмет Интернет арқылы көрсетілген жағдайда:</w:t>
      </w:r>
      <w:r>
        <w:br/>
      </w:r>
      <w:r>
        <w:rPr>
          <w:rFonts w:ascii="Times New Roman"/>
          <w:b w:val="false"/>
          <w:i w:val="false"/>
          <w:color w:val="000000"/>
          <w:sz w:val="28"/>
        </w:rPr>
        <w:t>
</w:t>
      </w:r>
      <w:r>
        <w:rPr>
          <w:rFonts w:ascii="Times New Roman"/>
          <w:b w:val="false"/>
          <w:i w:val="false"/>
          <w:color w:val="000000"/>
          <w:sz w:val="28"/>
        </w:rPr>
        <w:t>
      Электрондық өтінішті қабылдау «Электрондық үкімет» порталында: www.e.gov.kz «Электрондық қызметтер» беті арқылы жүзеге асырылады.</w:t>
      </w:r>
      <w:r>
        <w:br/>
      </w:r>
      <w:r>
        <w:rPr>
          <w:rFonts w:ascii="Times New Roman"/>
          <w:b w:val="false"/>
          <w:i w:val="false"/>
          <w:color w:val="000000"/>
          <w:sz w:val="28"/>
        </w:rPr>
        <w:t>
</w:t>
      </w:r>
      <w:r>
        <w:rPr>
          <w:rFonts w:ascii="Times New Roman"/>
          <w:b w:val="false"/>
          <w:i w:val="false"/>
          <w:color w:val="000000"/>
          <w:sz w:val="28"/>
        </w:rPr>
        <w:t>
      13. Әрбір әкімшілік іс-қимылдардың (рәсімдердің) орындалу мерзімін көрсетіп, әрбір ҚФБ әкімшілік іс-қимылдарының (рәсімдерінің) дәйектілігі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Мемлекеттік қызмет көрсету және ҚФБ процесіне әкімшілік іс-қимылдардың қисынды сабақтастығы арасындағы өзара байланысты бейнелейтін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2"/>
    <w:bookmarkStart w:name="z189" w:id="53"/>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мемлекеттік   </w:t>
      </w:r>
      <w:r>
        <w:br/>
      </w:r>
      <w:r>
        <w:rPr>
          <w:rFonts w:ascii="Times New Roman"/>
          <w:b w:val="false"/>
          <w:i w:val="false"/>
          <w:color w:val="000000"/>
          <w:sz w:val="28"/>
        </w:rPr>
        <w:t xml:space="preserve">
қызмет регламентіне 1-қосымша      </w:t>
      </w:r>
    </w:p>
    <w:bookmarkEnd w:id="53"/>
    <w:bookmarkStart w:name="z190" w:id="54"/>
    <w:p>
      <w:pPr>
        <w:spacing w:after="0"/>
        <w:ind w:left="0"/>
        <w:jc w:val="left"/>
      </w:pPr>
      <w:r>
        <w:rPr>
          <w:rFonts w:ascii="Times New Roman"/>
          <w:b/>
          <w:i w:val="false"/>
          <w:color w:val="000000"/>
        </w:rPr>
        <w:t xml:space="preserve"> 
Әкімшілік іс-қимылдардың (рәсімдердің) дәйектілігі</w:t>
      </w:r>
      <w:r>
        <w:br/>
      </w:r>
      <w:r>
        <w:rPr>
          <w:rFonts w:ascii="Times New Roman"/>
          <w:b/>
          <w:i w:val="false"/>
          <w:color w:val="000000"/>
        </w:rPr>
        <w:t>
мен өзара іс-қимылының сипаттамасы</w:t>
      </w:r>
    </w:p>
    <w:bookmarkEnd w:id="54"/>
    <w:bookmarkStart w:name="z191" w:id="55"/>
    <w:p>
      <w:pPr>
        <w:spacing w:after="0"/>
        <w:ind w:left="0"/>
        <w:jc w:val="both"/>
      </w:pPr>
      <w:r>
        <w:rPr>
          <w:rFonts w:ascii="Times New Roman"/>
          <w:b w:val="false"/>
          <w:i w:val="false"/>
          <w:color w:val="000000"/>
          <w:sz w:val="28"/>
        </w:rPr>
        <w:t>
</w:t>
      </w:r>
      <w:r>
        <w:rPr>
          <w:rFonts w:ascii="Times New Roman"/>
          <w:b/>
          <w:i w:val="false"/>
          <w:color w:val="000000"/>
          <w:sz w:val="28"/>
        </w:rPr>
        <w:t>1-Кесте. ҚФБ іс-қимылдарының сипаттамасы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
        <w:gridCol w:w="4433"/>
        <w:gridCol w:w="1922"/>
        <w:gridCol w:w="2275"/>
        <w:gridCol w:w="291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жинақтау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
        <w:gridCol w:w="3539"/>
        <w:gridCol w:w="2559"/>
        <w:gridCol w:w="2559"/>
        <w:gridCol w:w="304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585"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өзге құжаттардың құқықтық сараптамасын жүргізу. Бұйрық жобасын әзірлеу</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қол қоюға жолдау</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тапсырады</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күнтізбелік күн </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
        <w:gridCol w:w="4993"/>
        <w:gridCol w:w="2473"/>
        <w:gridCol w:w="3733"/>
      </w:tblGrid>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w:t>
            </w:r>
          </w:p>
        </w:tc>
      </w:tr>
      <w:tr>
        <w:trPr>
          <w:trHeight w:val="585"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рәсімдеу</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тұлғаның, филиалдар мен өкілдіктердің құрылтай құжаттарын рәсімдеу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бірыңғай мемлекеттік тіркеліміне жазбалар енгізу </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тапсыру</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50 минут (заңды тұлғаның мәртебесіне байланысты)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2958"/>
        <w:gridCol w:w="2770"/>
        <w:gridCol w:w="3251"/>
        <w:gridCol w:w="2917"/>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құжаттарды беру бөлімі</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бөліміне жолдау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4382"/>
        <w:gridCol w:w="3078"/>
        <w:gridCol w:w="413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ХҚО операторы </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Қолхатты қабылдау және журналға енгізу </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Дайын құжаттарды беру </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минут </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2" w:id="5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6"/>
        <w:gridCol w:w="2502"/>
        <w:gridCol w:w="2272"/>
        <w:gridCol w:w="2248"/>
        <w:gridCol w:w="279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1725" w:hRule="atLeast"/>
        </w:trPr>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Бұйрықты рәсімдейді</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Қолхат бойынша құжаттарды беру</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берілетін тізілімге сәйкес тексеру</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ХҚО жинақтау бөліміне жолдау</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Заңды тұлғаның, филиалдар мен өкілдіктердің құрылтай құжаттарын рәсімдеу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3" w:id="5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0"/>
        <w:gridCol w:w="2168"/>
        <w:gridCol w:w="2563"/>
        <w:gridCol w:w="2417"/>
        <w:gridCol w:w="2875"/>
      </w:tblGrid>
      <w:tr>
        <w:trPr>
          <w:trHeight w:val="42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 немесе кеңейту</w:t>
            </w:r>
          </w:p>
        </w:tc>
      </w:tr>
      <w:tr>
        <w:trPr>
          <w:trHeight w:val="30" w:hRule="atLeast"/>
        </w:trPr>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немесе мерзімді үзу туралы бұйрықты рәсімдейді</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Қолхат бойынша құжаттарды тексеру және беру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Орындалған материалды берілетін тізілімге сәйкес тексеру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ХҚО жинақтау бөліміне жолдау</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Бұйрықты беру және қолхат бойынша құжаттар беру</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4" w:id="58"/>
    <w:p>
      <w:pPr>
        <w:spacing w:after="0"/>
        <w:ind w:left="0"/>
        <w:jc w:val="both"/>
      </w:pPr>
      <w:r>
        <w:rPr>
          <w:rFonts w:ascii="Times New Roman"/>
          <w:b w:val="false"/>
          <w:i w:val="false"/>
          <w:color w:val="000000"/>
          <w:sz w:val="28"/>
        </w:rPr>
        <w:t xml:space="preserve">
«Заңды тұлғалар» мемлекеттік деректер  </w:t>
      </w:r>
      <w:r>
        <w:br/>
      </w:r>
      <w:r>
        <w:rPr>
          <w:rFonts w:ascii="Times New Roman"/>
          <w:b w:val="false"/>
          <w:i w:val="false"/>
          <w:color w:val="000000"/>
          <w:sz w:val="28"/>
        </w:rPr>
        <w:t xml:space="preserve">
қорынан анықтама беру» мемлекеттік   </w:t>
      </w:r>
      <w:r>
        <w:br/>
      </w:r>
      <w:r>
        <w:rPr>
          <w:rFonts w:ascii="Times New Roman"/>
          <w:b w:val="false"/>
          <w:i w:val="false"/>
          <w:color w:val="000000"/>
          <w:sz w:val="28"/>
        </w:rPr>
        <w:t xml:space="preserve">
қызмет регламентіне 2-қосымша      </w:t>
      </w:r>
    </w:p>
    <w:bookmarkEnd w:id="58"/>
    <w:bookmarkStart w:name="z195" w:id="59"/>
    <w:p>
      <w:pPr>
        <w:spacing w:after="0"/>
        <w:ind w:left="0"/>
        <w:jc w:val="left"/>
      </w:pPr>
      <w:r>
        <w:rPr>
          <w:rFonts w:ascii="Times New Roman"/>
          <w:b/>
          <w:i w:val="false"/>
          <w:color w:val="000000"/>
        </w:rPr>
        <w:t xml:space="preserve"> 
Функционалдық өзара іс-қимылдың диаграммасы</w:t>
      </w:r>
    </w:p>
    <w:bookmarkEnd w:id="59"/>
    <w:p>
      <w:pPr>
        <w:spacing w:after="0"/>
        <w:ind w:left="0"/>
        <w:jc w:val="both"/>
      </w:pPr>
      <w:r>
        <w:drawing>
          <wp:inline distT="0" distB="0" distL="0" distR="0">
            <wp:extent cx="7531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7912100"/>
                    </a:xfrm>
                    <a:prstGeom prst="rect">
                      <a:avLst/>
                    </a:prstGeom>
                  </pic:spPr>
                </pic:pic>
              </a:graphicData>
            </a:graphic>
          </wp:inline>
        </w:drawing>
      </w:r>
    </w:p>
    <w:p>
      <w:pPr>
        <w:spacing w:after="0"/>
        <w:ind w:left="0"/>
        <w:jc w:val="both"/>
      </w:pPr>
      <w:r>
        <w:drawing>
          <wp:inline distT="0" distB="0" distL="0" distR="0">
            <wp:extent cx="66802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80200" cy="9118600"/>
                    </a:xfrm>
                    <a:prstGeom prst="rect">
                      <a:avLst/>
                    </a:prstGeom>
                  </pic:spPr>
                </pic:pic>
              </a:graphicData>
            </a:graphic>
          </wp:inline>
        </w:drawing>
      </w:r>
    </w:p>
    <w:bookmarkStart w:name="z130" w:id="6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2012 жылғы 29 қарашадағы </w:t>
      </w:r>
      <w:r>
        <w:br/>
      </w:r>
      <w:r>
        <w:rPr>
          <w:rFonts w:ascii="Times New Roman"/>
          <w:b w:val="false"/>
          <w:i w:val="false"/>
          <w:color w:val="000000"/>
          <w:sz w:val="28"/>
        </w:rPr>
        <w:t>
№ 392 бұйрығына 5-қосымша </w:t>
      </w:r>
    </w:p>
    <w:bookmarkEnd w:id="60"/>
    <w:bookmarkStart w:name="z196" w:id="61"/>
    <w:p>
      <w:pPr>
        <w:spacing w:after="0"/>
        <w:ind w:left="0"/>
        <w:jc w:val="left"/>
      </w:pPr>
      <w:r>
        <w:rPr>
          <w:rFonts w:ascii="Times New Roman"/>
          <w:b/>
          <w:i w:val="false"/>
          <w:color w:val="000000"/>
        </w:rPr>
        <w:t xml:space="preserve"> 
«Заңды тұлғалардың, филиалдар мен өкілдіктердің құрылтай</w:t>
      </w:r>
      <w:r>
        <w:br/>
      </w:r>
      <w:r>
        <w:rPr>
          <w:rFonts w:ascii="Times New Roman"/>
          <w:b/>
          <w:i w:val="false"/>
          <w:color w:val="000000"/>
        </w:rPr>
        <w:t>
құжаттарына өзгерістер мен толықтыруларды тіркеу»</w:t>
      </w:r>
      <w:r>
        <w:br/>
      </w:r>
      <w:r>
        <w:rPr>
          <w:rFonts w:ascii="Times New Roman"/>
          <w:b/>
          <w:i w:val="false"/>
          <w:color w:val="000000"/>
        </w:rPr>
        <w:t>
мемлекеттік қызмет регламенті</w:t>
      </w:r>
    </w:p>
    <w:bookmarkEnd w:id="61"/>
    <w:bookmarkStart w:name="z197" w:id="62"/>
    <w:p>
      <w:pPr>
        <w:spacing w:after="0"/>
        <w:ind w:left="0"/>
        <w:jc w:val="left"/>
      </w:pPr>
      <w:r>
        <w:rPr>
          <w:rFonts w:ascii="Times New Roman"/>
          <w:b/>
          <w:i w:val="false"/>
          <w:color w:val="000000"/>
        </w:rPr>
        <w:t xml:space="preserve"> 
1. Жалпы ережелер </w:t>
      </w:r>
    </w:p>
    <w:bookmarkEnd w:id="62"/>
    <w:bookmarkStart w:name="z198" w:id="63"/>
    <w:p>
      <w:pPr>
        <w:spacing w:after="0"/>
        <w:ind w:left="0"/>
        <w:jc w:val="both"/>
      </w:pPr>
      <w:r>
        <w:rPr>
          <w:rFonts w:ascii="Times New Roman"/>
          <w:b w:val="false"/>
          <w:i w:val="false"/>
          <w:color w:val="000000"/>
          <w:sz w:val="28"/>
        </w:rPr>
        <w:t>
      1. «Заңды тұлғалардың, филиалдар мен өкілдіктердің құрылтай құжаттарына өзгерістер мен толықтыруларды тіркеу» мемлекеттік қызмет регламенті (бұдан әрі - Регламент) «Әкімшілік рәсімдер туралы» Қазақстан Республикасы Заңының 9-1 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2. «Заңды тұлғалардың, филиалдар мен өкілдіктердің құрылтай құжаттарына өзгерістер мен толықтыруларды тіркеу» мемлекеттік қызметті (бұдан әрі – мемлекеттік қызмет) «Мемлекеттік қызметтер стандарттарын бекіту туралы» (бұдан әрі - Стандарт) Қазақстан Республикасы Үкіметінің 2009 жылғы 15 желтоқсандағы № 2121 </w:t>
      </w:r>
      <w:r>
        <w:rPr>
          <w:rFonts w:ascii="Times New Roman"/>
          <w:b w:val="false"/>
          <w:i w:val="false"/>
          <w:color w:val="000000"/>
          <w:sz w:val="28"/>
        </w:rPr>
        <w:t>қаулысының</w:t>
      </w:r>
      <w:r>
        <w:rPr>
          <w:rFonts w:ascii="Times New Roman"/>
          <w:b w:val="false"/>
          <w:i w:val="false"/>
          <w:color w:val="000000"/>
          <w:sz w:val="28"/>
        </w:rPr>
        <w:t xml:space="preserve"> негізінде Қазақстан Республикасы, 010000, Астана қаласы, Есіл ауданы, Орынбор көшесі, № 8-үй, 13-кіреберіс, 955-кабинет мекенжайы бойынша орналасқан Қазақстан Республикасы Әділет министрлігінің Тіркеу қызметі мен құқықтық көмек көрсету комитеті (бұдан әрі – Комитет) және аумақтық әділет органдары (бұдан әрі - уәкілетті органдар) халыққа қызмет көрсету орталықтары (бұдан әрі - Орталық) арқылы көрсетеді.</w:t>
      </w:r>
      <w:r>
        <w:br/>
      </w:r>
      <w:r>
        <w:rPr>
          <w:rFonts w:ascii="Times New Roman"/>
          <w:b w:val="false"/>
          <w:i w:val="false"/>
          <w:color w:val="000000"/>
          <w:sz w:val="28"/>
        </w:rPr>
        <w:t>
</w:t>
      </w:r>
      <w:r>
        <w:rPr>
          <w:rFonts w:ascii="Times New Roman"/>
          <w:b w:val="false"/>
          <w:i w:val="false"/>
          <w:color w:val="000000"/>
          <w:sz w:val="28"/>
        </w:rPr>
        <w:t>
      3. Мемлекеттік қызмет көрсету нысаны: автоматтандырылмаған.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нәтижесі бизнес-сәйкестендіру нөмірі берілген заңды тұлғаны мемлекеттік тіркеу (қайта тіркеу) немесе филиалдар мен өкілдіктердің есептік тіркеу (қайта тіркеу) туралы куәліктерді тіркеуші органның мөртаңбасы қойылған заңды тұлғаның жарғысын заңды тұлғаның, филиалдар мен өкілдіктердің құрылтай құжаттарына енгізілген өзгерістер мен толықтыруларды тіркеу жүргізілгені туралы немесе тіркеуден бас тарту туралы бұйрықты беру. </w:t>
      </w:r>
    </w:p>
    <w:bookmarkEnd w:id="63"/>
    <w:bookmarkStart w:name="z202" w:id="64"/>
    <w:p>
      <w:pPr>
        <w:spacing w:after="0"/>
        <w:ind w:left="0"/>
        <w:jc w:val="left"/>
      </w:pPr>
      <w:r>
        <w:rPr>
          <w:rFonts w:ascii="Times New Roman"/>
          <w:b/>
          <w:i w:val="false"/>
          <w:color w:val="000000"/>
        </w:rPr>
        <w:t xml:space="preserve"> 
2. Мемлекеттік қызметті көрсету тәртібіне қойылатын талаптар</w:t>
      </w:r>
    </w:p>
    <w:bookmarkEnd w:id="64"/>
    <w:bookmarkStart w:name="z203" w:id="65"/>
    <w:p>
      <w:pPr>
        <w:spacing w:after="0"/>
        <w:ind w:left="0"/>
        <w:jc w:val="both"/>
      </w:pPr>
      <w:r>
        <w:rPr>
          <w:rFonts w:ascii="Times New Roman"/>
          <w:b w:val="false"/>
          <w:i w:val="false"/>
          <w:color w:val="000000"/>
          <w:sz w:val="28"/>
        </w:rPr>
        <w:t>
      5. Мемлекеттік қызмет көрсету мәселелері бойынша, сондай-ақ мемлекеттік қызмет көрсету барысы туралы ақпарат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6. Мемлекеттік қызмет көрсету мерзімдері Стандарттың </w:t>
      </w:r>
      <w:r>
        <w:rPr>
          <w:rFonts w:ascii="Times New Roman"/>
          <w:b w:val="false"/>
          <w:i w:val="false"/>
          <w:color w:val="000000"/>
          <w:sz w:val="28"/>
        </w:rPr>
        <w:t>7-тармағында</w:t>
      </w:r>
      <w:r>
        <w:rPr>
          <w:rFonts w:ascii="Times New Roman"/>
          <w:b w:val="false"/>
          <w:i w:val="false"/>
          <w:color w:val="000000"/>
          <w:sz w:val="28"/>
        </w:rPr>
        <w:t xml:space="preserve"> анықталған.</w:t>
      </w:r>
      <w:r>
        <w:br/>
      </w:r>
      <w:r>
        <w:rPr>
          <w:rFonts w:ascii="Times New Roman"/>
          <w:b w:val="false"/>
          <w:i w:val="false"/>
          <w:color w:val="000000"/>
          <w:sz w:val="28"/>
        </w:rPr>
        <w:t>
</w:t>
      </w:r>
      <w:r>
        <w:rPr>
          <w:rFonts w:ascii="Times New Roman"/>
          <w:b w:val="false"/>
          <w:i w:val="false"/>
          <w:color w:val="000000"/>
          <w:sz w:val="28"/>
        </w:rPr>
        <w:t>
      7. Мемлекеттік қызметті алу үшін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ұсынуы тиіс.</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көрсетуден бас тарту үшін негіздер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Алушыдан мемлекеттік қызмет көрсетуді алу үшін өтініш алған сәттен бастап мемлекеттік қызмет көрсету нәтижесін берген сәтке дейінгі мемлекеттік қызмет көрсету кезеңдері:</w:t>
      </w:r>
      <w:r>
        <w:br/>
      </w:r>
      <w:r>
        <w:rPr>
          <w:rFonts w:ascii="Times New Roman"/>
          <w:b w:val="false"/>
          <w:i w:val="false"/>
          <w:color w:val="000000"/>
          <w:sz w:val="28"/>
        </w:rPr>
        <w:t>
</w:t>
      </w:r>
      <w:r>
        <w:rPr>
          <w:rFonts w:ascii="Times New Roman"/>
          <w:b w:val="false"/>
          <w:i w:val="false"/>
          <w:color w:val="000000"/>
          <w:sz w:val="28"/>
        </w:rPr>
        <w:t>
      1) Орталықта </w:t>
      </w:r>
      <w:r>
        <w:rPr>
          <w:rFonts w:ascii="Times New Roman"/>
          <w:b w:val="false"/>
          <w:i w:val="false"/>
          <w:color w:val="000000"/>
          <w:sz w:val="28"/>
        </w:rPr>
        <w:t>өтініштерді</w:t>
      </w:r>
      <w:r>
        <w:rPr>
          <w:rFonts w:ascii="Times New Roman"/>
          <w:b w:val="false"/>
          <w:i w:val="false"/>
          <w:color w:val="000000"/>
          <w:sz w:val="28"/>
        </w:rPr>
        <w:t xml:space="preserve"> және құжаттарды тіркеуге қабылдау, оларды бастапқы тексеру;</w:t>
      </w:r>
      <w:r>
        <w:br/>
      </w:r>
      <w:r>
        <w:rPr>
          <w:rFonts w:ascii="Times New Roman"/>
          <w:b w:val="false"/>
          <w:i w:val="false"/>
          <w:color w:val="000000"/>
          <w:sz w:val="28"/>
        </w:rPr>
        <w:t>
</w:t>
      </w:r>
      <w:r>
        <w:rPr>
          <w:rFonts w:ascii="Times New Roman"/>
          <w:b w:val="false"/>
          <w:i w:val="false"/>
          <w:color w:val="000000"/>
          <w:sz w:val="28"/>
        </w:rPr>
        <w:t>
      2) қабылданған өтініштер мен құжаттарды уәкілетті органға жолдау;</w:t>
      </w:r>
      <w:r>
        <w:br/>
      </w:r>
      <w:r>
        <w:rPr>
          <w:rFonts w:ascii="Times New Roman"/>
          <w:b w:val="false"/>
          <w:i w:val="false"/>
          <w:color w:val="000000"/>
          <w:sz w:val="28"/>
        </w:rPr>
        <w:t>
</w:t>
      </w:r>
      <w:r>
        <w:rPr>
          <w:rFonts w:ascii="Times New Roman"/>
          <w:b w:val="false"/>
          <w:i w:val="false"/>
          <w:color w:val="000000"/>
          <w:sz w:val="28"/>
        </w:rPr>
        <w:t>
      3) уәкілетті органда түскен құжаттарды бөлу;</w:t>
      </w:r>
      <w:r>
        <w:br/>
      </w:r>
      <w:r>
        <w:rPr>
          <w:rFonts w:ascii="Times New Roman"/>
          <w:b w:val="false"/>
          <w:i w:val="false"/>
          <w:color w:val="000000"/>
          <w:sz w:val="28"/>
        </w:rPr>
        <w:t>
</w:t>
      </w:r>
      <w:r>
        <w:rPr>
          <w:rFonts w:ascii="Times New Roman"/>
          <w:b w:val="false"/>
          <w:i w:val="false"/>
          <w:color w:val="000000"/>
          <w:sz w:val="28"/>
        </w:rPr>
        <w:t>
      4) ұсынылған құжаттарға заң сараптамасын жүргізу;</w:t>
      </w:r>
      <w:r>
        <w:br/>
      </w:r>
      <w:r>
        <w:rPr>
          <w:rFonts w:ascii="Times New Roman"/>
          <w:b w:val="false"/>
          <w:i w:val="false"/>
          <w:color w:val="000000"/>
          <w:sz w:val="28"/>
        </w:rPr>
        <w:t>
</w:t>
      </w:r>
      <w:r>
        <w:rPr>
          <w:rFonts w:ascii="Times New Roman"/>
          <w:b w:val="false"/>
          <w:i w:val="false"/>
          <w:color w:val="000000"/>
          <w:sz w:val="28"/>
        </w:rPr>
        <w:t>
      5) тіркеу амалдарын іске асыру;</w:t>
      </w:r>
      <w:r>
        <w:br/>
      </w:r>
      <w:r>
        <w:rPr>
          <w:rFonts w:ascii="Times New Roman"/>
          <w:b w:val="false"/>
          <w:i w:val="false"/>
          <w:color w:val="000000"/>
          <w:sz w:val="28"/>
        </w:rPr>
        <w:t>
</w:t>
      </w:r>
      <w:r>
        <w:rPr>
          <w:rFonts w:ascii="Times New Roman"/>
          <w:b w:val="false"/>
          <w:i w:val="false"/>
          <w:color w:val="000000"/>
          <w:sz w:val="28"/>
        </w:rPr>
        <w:t>
      6) басшылықтың құжаттарды қарауы және өтініш иесіне беру үшін дайындау;</w:t>
      </w:r>
      <w:r>
        <w:br/>
      </w:r>
      <w:r>
        <w:rPr>
          <w:rFonts w:ascii="Times New Roman"/>
          <w:b w:val="false"/>
          <w:i w:val="false"/>
          <w:color w:val="000000"/>
          <w:sz w:val="28"/>
        </w:rPr>
        <w:t>
</w:t>
      </w:r>
      <w:r>
        <w:rPr>
          <w:rFonts w:ascii="Times New Roman"/>
          <w:b w:val="false"/>
          <w:i w:val="false"/>
          <w:color w:val="000000"/>
          <w:sz w:val="28"/>
        </w:rPr>
        <w:t>
      7) өтініш иесіне беру үшін дайын құжаттарды Орталыққа жолдау.</w:t>
      </w:r>
      <w:r>
        <w:br/>
      </w:r>
      <w:r>
        <w:rPr>
          <w:rFonts w:ascii="Times New Roman"/>
          <w:b w:val="false"/>
          <w:i w:val="false"/>
          <w:color w:val="000000"/>
          <w:sz w:val="28"/>
        </w:rPr>
        <w:t>
</w:t>
      </w:r>
      <w:r>
        <w:rPr>
          <w:rFonts w:ascii="Times New Roman"/>
          <w:b w:val="false"/>
          <w:i w:val="false"/>
          <w:color w:val="000000"/>
          <w:sz w:val="28"/>
        </w:rPr>
        <w:t>
      10. Комитетте мемлекеттік қызмет көрсету кезінде өтініштер мен құжаттар Комитеттің маманына, құжаттар Орталыққа өткізілген кезде инспекторға тапсырылады. </w:t>
      </w:r>
    </w:p>
    <w:bookmarkEnd w:id="65"/>
    <w:bookmarkStart w:name="z216" w:id="66"/>
    <w:p>
      <w:pPr>
        <w:spacing w:after="0"/>
        <w:ind w:left="0"/>
        <w:jc w:val="left"/>
      </w:pPr>
      <w:r>
        <w:rPr>
          <w:rFonts w:ascii="Times New Roman"/>
          <w:b/>
          <w:i w:val="false"/>
          <w:color w:val="000000"/>
        </w:rPr>
        <w:t xml:space="preserve"> 
3. Мемлекеттік қызметті көрсету процесінде іс-әрекет (өзара</w:t>
      </w:r>
      <w:r>
        <w:br/>
      </w:r>
      <w:r>
        <w:rPr>
          <w:rFonts w:ascii="Times New Roman"/>
          <w:b/>
          <w:i w:val="false"/>
          <w:color w:val="000000"/>
        </w:rPr>
        <w:t>
іс-қимыл) тәртібін сипаттау </w:t>
      </w:r>
    </w:p>
    <w:bookmarkEnd w:id="66"/>
    <w:bookmarkStart w:name="z217" w:id="67"/>
    <w:p>
      <w:pPr>
        <w:spacing w:after="0"/>
        <w:ind w:left="0"/>
        <w:jc w:val="both"/>
      </w:pPr>
      <w:r>
        <w:rPr>
          <w:rFonts w:ascii="Times New Roman"/>
          <w:b w:val="false"/>
          <w:i w:val="false"/>
          <w:color w:val="000000"/>
          <w:sz w:val="28"/>
        </w:rPr>
        <w:t>
      11. Орталықта құжаттарды қабылдау «терезе» арқылы жүзеге асырылады.</w:t>
      </w:r>
      <w:r>
        <w:br/>
      </w:r>
      <w:r>
        <w:rPr>
          <w:rFonts w:ascii="Times New Roman"/>
          <w:b w:val="false"/>
          <w:i w:val="false"/>
          <w:color w:val="000000"/>
          <w:sz w:val="28"/>
        </w:rPr>
        <w:t>
</w:t>
      </w:r>
      <w:r>
        <w:rPr>
          <w:rFonts w:ascii="Times New Roman"/>
          <w:b w:val="false"/>
          <w:i w:val="false"/>
          <w:color w:val="000000"/>
          <w:sz w:val="28"/>
        </w:rPr>
        <w:t>
      Комитетте өтініштер мен құжаттарды тіркеуге қабылдауды Комитет маманы жүргізеді.</w:t>
      </w:r>
      <w:r>
        <w:br/>
      </w:r>
      <w:r>
        <w:rPr>
          <w:rFonts w:ascii="Times New Roman"/>
          <w:b w:val="false"/>
          <w:i w:val="false"/>
          <w:color w:val="000000"/>
          <w:sz w:val="28"/>
        </w:rPr>
        <w:t>
</w:t>
      </w:r>
      <w:r>
        <w:rPr>
          <w:rFonts w:ascii="Times New Roman"/>
          <w:b w:val="false"/>
          <w:i w:val="false"/>
          <w:color w:val="000000"/>
          <w:sz w:val="28"/>
        </w:rPr>
        <w:t>
      12. Ақпараттық қауіпсіздікке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(ақпаратты заңсыз алудан қорғау);</w:t>
      </w:r>
      <w:r>
        <w:br/>
      </w:r>
      <w:r>
        <w:rPr>
          <w:rFonts w:ascii="Times New Roman"/>
          <w:b w:val="false"/>
          <w:i w:val="false"/>
          <w:color w:val="000000"/>
          <w:sz w:val="28"/>
        </w:rPr>
        <w:t>
</w:t>
      </w:r>
      <w:r>
        <w:rPr>
          <w:rFonts w:ascii="Times New Roman"/>
          <w:b w:val="false"/>
          <w:i w:val="false"/>
          <w:color w:val="000000"/>
          <w:sz w:val="28"/>
        </w:rPr>
        <w:t>
      2) тұтастылық (ақпаратты заңсыз өзгертуден қорғау);</w:t>
      </w:r>
      <w:r>
        <w:br/>
      </w:r>
      <w:r>
        <w:rPr>
          <w:rFonts w:ascii="Times New Roman"/>
          <w:b w:val="false"/>
          <w:i w:val="false"/>
          <w:color w:val="000000"/>
          <w:sz w:val="28"/>
        </w:rPr>
        <w:t>
</w:t>
      </w:r>
      <w:r>
        <w:rPr>
          <w:rFonts w:ascii="Times New Roman"/>
          <w:b w:val="false"/>
          <w:i w:val="false"/>
          <w:color w:val="000000"/>
          <w:sz w:val="28"/>
        </w:rPr>
        <w:t>
      3) қолжетімділік (ақпаратты және ресурстарды заңсыз ұстап қалудан қорғау).</w:t>
      </w:r>
      <w:r>
        <w:br/>
      </w:r>
      <w:r>
        <w:rPr>
          <w:rFonts w:ascii="Times New Roman"/>
          <w:b w:val="false"/>
          <w:i w:val="false"/>
          <w:color w:val="000000"/>
          <w:sz w:val="28"/>
        </w:rPr>
        <w:t>
</w:t>
      </w:r>
      <w:r>
        <w:rPr>
          <w:rFonts w:ascii="Times New Roman"/>
          <w:b w:val="false"/>
          <w:i w:val="false"/>
          <w:color w:val="000000"/>
          <w:sz w:val="28"/>
        </w:rPr>
        <w:t>
      13. Мемлекеттік қызметті көрсету процесіне келесі құрылымдық-функционалдық бірліктер (бұдан әрі - ҚФБ) қатысады:</w:t>
      </w:r>
      <w:r>
        <w:br/>
      </w:r>
      <w:r>
        <w:rPr>
          <w:rFonts w:ascii="Times New Roman"/>
          <w:b w:val="false"/>
          <w:i w:val="false"/>
          <w:color w:val="000000"/>
          <w:sz w:val="28"/>
        </w:rPr>
        <w:t>
</w:t>
      </w:r>
      <w:r>
        <w:rPr>
          <w:rFonts w:ascii="Times New Roman"/>
          <w:b w:val="false"/>
          <w:i w:val="false"/>
          <w:color w:val="000000"/>
          <w:sz w:val="28"/>
        </w:rPr>
        <w:t>
      1) Орталық инспекторы – құжаттарды қабылдайды және табыстайды;</w:t>
      </w:r>
      <w:r>
        <w:br/>
      </w:r>
      <w:r>
        <w:rPr>
          <w:rFonts w:ascii="Times New Roman"/>
          <w:b w:val="false"/>
          <w:i w:val="false"/>
          <w:color w:val="000000"/>
          <w:sz w:val="28"/>
        </w:rPr>
        <w:t>
</w:t>
      </w:r>
      <w:r>
        <w:rPr>
          <w:rFonts w:ascii="Times New Roman"/>
          <w:b w:val="false"/>
          <w:i w:val="false"/>
          <w:color w:val="000000"/>
          <w:sz w:val="28"/>
        </w:rPr>
        <w:t>
      2) орталықтың жинақтаушы бөлімінің инспекторы – тізілімді құрастырады және уәкілетті органға жолдайды;</w:t>
      </w:r>
      <w:r>
        <w:br/>
      </w:r>
      <w:r>
        <w:rPr>
          <w:rFonts w:ascii="Times New Roman"/>
          <w:b w:val="false"/>
          <w:i w:val="false"/>
          <w:color w:val="000000"/>
          <w:sz w:val="28"/>
        </w:rPr>
        <w:t>
</w:t>
      </w:r>
      <w:r>
        <w:rPr>
          <w:rFonts w:ascii="Times New Roman"/>
          <w:b w:val="false"/>
          <w:i w:val="false"/>
          <w:color w:val="000000"/>
          <w:sz w:val="28"/>
        </w:rPr>
        <w:t>
      3) уәкілетті орган және Комитет - заңды тұлғаларды тіркеу (қайта тіркеу) олардың филиалдары мен өкілдіктерін есептік тіркеуге (қайта тіркеу) ұсынылған құжаттарға сараптама жүргізу.</w:t>
      </w:r>
      <w:r>
        <w:br/>
      </w:r>
      <w:r>
        <w:rPr>
          <w:rFonts w:ascii="Times New Roman"/>
          <w:b w:val="false"/>
          <w:i w:val="false"/>
          <w:color w:val="000000"/>
          <w:sz w:val="28"/>
        </w:rPr>
        <w:t>
</w:t>
      </w:r>
      <w:r>
        <w:rPr>
          <w:rFonts w:ascii="Times New Roman"/>
          <w:b w:val="false"/>
          <w:i w:val="false"/>
          <w:color w:val="000000"/>
          <w:sz w:val="28"/>
        </w:rPr>
        <w:t>
      14. Әрбір әкімшілік іс-қимылдардың (рәсімдердің) орындалу мерзімін көрсетіп, әрбір ҚФБ әкімшілік іс-қимылдарының (рәсімдерінің) дәйектілігі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Мемлекеттік қызмет көрсету және ҚФБ процесіне әкімшілік іс-қимылдардың қисынды сабақтастығы арасындағы өзара байланысты бейнелейтін кестелер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p>
    <w:bookmarkEnd w:id="67"/>
    <w:bookmarkStart w:name="z229" w:id="68"/>
    <w:p>
      <w:pPr>
        <w:spacing w:after="0"/>
        <w:ind w:left="0"/>
        <w:jc w:val="both"/>
      </w:pPr>
      <w:r>
        <w:rPr>
          <w:rFonts w:ascii="Times New Roman"/>
          <w:b w:val="false"/>
          <w:i w:val="false"/>
          <w:color w:val="000000"/>
          <w:sz w:val="28"/>
        </w:rPr>
        <w:t>
«Заңды тұлғалардың, филиалдар мен</w:t>
      </w:r>
      <w:r>
        <w:br/>
      </w:r>
      <w:r>
        <w:rPr>
          <w:rFonts w:ascii="Times New Roman"/>
          <w:b w:val="false"/>
          <w:i w:val="false"/>
          <w:color w:val="000000"/>
          <w:sz w:val="28"/>
        </w:rPr>
        <w:t>
өкілдіктердің құрылтай құжаттарына</w:t>
      </w:r>
      <w:r>
        <w:br/>
      </w:r>
      <w:r>
        <w:rPr>
          <w:rFonts w:ascii="Times New Roman"/>
          <w:b w:val="false"/>
          <w:i w:val="false"/>
          <w:color w:val="000000"/>
          <w:sz w:val="28"/>
        </w:rPr>
        <w:t xml:space="preserve">
өзгерістер мен толықтыруларды </w:t>
      </w:r>
      <w:r>
        <w:br/>
      </w:r>
      <w:r>
        <w:rPr>
          <w:rFonts w:ascii="Times New Roman"/>
          <w:b w:val="false"/>
          <w:i w:val="false"/>
          <w:color w:val="000000"/>
          <w:sz w:val="28"/>
        </w:rPr>
        <w:t xml:space="preserve">
тіркеу» мемлекеттік қызмет   </w:t>
      </w:r>
      <w:r>
        <w:br/>
      </w:r>
      <w:r>
        <w:rPr>
          <w:rFonts w:ascii="Times New Roman"/>
          <w:b w:val="false"/>
          <w:i w:val="false"/>
          <w:color w:val="000000"/>
          <w:sz w:val="28"/>
        </w:rPr>
        <w:t>
регламентіне 1-қосымша     </w:t>
      </w:r>
    </w:p>
    <w:bookmarkEnd w:id="68"/>
    <w:bookmarkStart w:name="z230" w:id="69"/>
    <w:p>
      <w:pPr>
        <w:spacing w:after="0"/>
        <w:ind w:left="0"/>
        <w:jc w:val="left"/>
      </w:pPr>
      <w:r>
        <w:rPr>
          <w:rFonts w:ascii="Times New Roman"/>
          <w:b/>
          <w:i w:val="false"/>
          <w:color w:val="000000"/>
        </w:rPr>
        <w:t xml:space="preserve"> 
Әкімшілік іс-қимылдардың (рәсімдердің) дәйектілігі</w:t>
      </w:r>
      <w:r>
        <w:br/>
      </w:r>
      <w:r>
        <w:rPr>
          <w:rFonts w:ascii="Times New Roman"/>
          <w:b/>
          <w:i w:val="false"/>
          <w:color w:val="000000"/>
        </w:rPr>
        <w:t>
мен өзара іс-қимылының сипаттамасы</w:t>
      </w:r>
    </w:p>
    <w:bookmarkEnd w:id="69"/>
    <w:bookmarkStart w:name="z231" w:id="70"/>
    <w:p>
      <w:pPr>
        <w:spacing w:after="0"/>
        <w:ind w:left="0"/>
        <w:jc w:val="both"/>
      </w:pPr>
      <w:r>
        <w:rPr>
          <w:rFonts w:ascii="Times New Roman"/>
          <w:b w:val="false"/>
          <w:i w:val="false"/>
          <w:color w:val="000000"/>
          <w:sz w:val="28"/>
        </w:rPr>
        <w:t>
</w:t>
      </w:r>
      <w:r>
        <w:rPr>
          <w:rFonts w:ascii="Times New Roman"/>
          <w:b/>
          <w:i w:val="false"/>
          <w:color w:val="000000"/>
          <w:sz w:val="28"/>
        </w:rPr>
        <w:t>1-Кесте. ҚФБ іс-қимылдарының сипаттамасы</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
        <w:gridCol w:w="4465"/>
        <w:gridCol w:w="1936"/>
        <w:gridCol w:w="2291"/>
        <w:gridCol w:w="294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бөлімнің инспекторы</w:t>
            </w:r>
          </w:p>
        </w:tc>
      </w:tr>
      <w:tr>
        <w:trPr>
          <w:trHeight w:val="585"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қабылдау</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Тізілімді құрастырады</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және қолхат беру</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жинақтау </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жинақтау бөліміне жолдау</w:t>
            </w:r>
          </w:p>
        </w:tc>
      </w:tr>
      <w:tr>
        <w:trPr>
          <w:trHeight w:val="21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w:t>
            </w:r>
          </w:p>
        </w:tc>
      </w:tr>
      <w:tr>
        <w:trPr>
          <w:trHeight w:val="30" w:hRule="atLeast"/>
        </w:trPr>
        <w:tc>
          <w:tcPr>
            <w:tcW w:w="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
        <w:gridCol w:w="3904"/>
        <w:gridCol w:w="2775"/>
        <w:gridCol w:w="2775"/>
        <w:gridCol w:w="240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(барысының, жұмыс ағынының)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жинақтау бөлімі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тіркеу бөлімі</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585"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тізілім бойынша қабылдау</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және өзге құжаттардың құқықтық сараптамасын жүргізу. Бұйрық жобасын әзірлеу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Бұйрыққа қол қою</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жолдайды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 жобасын қол қоюға жолдау</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 тапсырады</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10 жұмыс күні (заңды тұлғаның мәртебесіне байланысты)</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30" w:hRule="atLeast"/>
        </w:trPr>
        <w:tc>
          <w:tcPr>
            <w:tcW w:w="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5169"/>
        <w:gridCol w:w="2560"/>
        <w:gridCol w:w="3866"/>
      </w:tblGrid>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бөліміне</w:t>
            </w:r>
          </w:p>
        </w:tc>
      </w:tr>
      <w:tr>
        <w:trPr>
          <w:trHeight w:val="585"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Бұйрықты рәсімдеу</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тұлғаның, филиалдар мен өкілдіктердің құрылтай құжаттарын рәсімдеу</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тұлғаларды бірыңғай мемлекеттік тіркеліміне жазбалар енгізу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құрылтай құжаттарын тіркеуші органның жинақтау бөліміне тапсыру</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50 минут (заңды тұлғаның мәртебесіне байланысты)</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
        <w:gridCol w:w="2958"/>
        <w:gridCol w:w="2770"/>
        <w:gridCol w:w="3251"/>
        <w:gridCol w:w="2917"/>
      </w:tblGrid>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құжаттарды беру бөлімі</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Орындалған материалды берілетін тізілімге сәйкес тексеру және қабылдау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жинақтау бөліміне жолдау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бойынша қабылдау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Компьютерге енгізу</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r>
      <w:tr>
        <w:trPr>
          <w:trHeight w:val="30" w:hRule="atLeast"/>
        </w:trPr>
        <w:tc>
          <w:tcPr>
            <w:tcW w:w="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
        <w:gridCol w:w="4776"/>
        <w:gridCol w:w="2788"/>
        <w:gridCol w:w="403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операторы</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оның сипаттамасы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Қолхатты қабылдау және журналға енгізу</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ұйымдық-өкімгерлік шешім)</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құжаттарды беру</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2" w:id="71"/>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9"/>
        <w:gridCol w:w="2434"/>
        <w:gridCol w:w="2372"/>
        <w:gridCol w:w="1973"/>
        <w:gridCol w:w="264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(барысы, жұмыс ағыны)</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1725" w:hRule="atLeast"/>
        </w:trPr>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Бұйрықты рәсімдейді</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Қолхат бойынша құжаттарды беру</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Орындалған материалды берілетін тізілімге сәйкес тексеру</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Құжаттарды ХҚО жинақтау бөліміне жолдау</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Заңды тұлғаның, филиалдар мен өкілдіктердің құрылтай құжаттарын рәсімдеу</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3" w:id="72"/>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3"/>
        <w:gridCol w:w="2102"/>
        <w:gridCol w:w="2436"/>
        <w:gridCol w:w="2436"/>
        <w:gridCol w:w="304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 ағыны) немесе кеңейту</w:t>
            </w: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инспекторы</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жинақтау бөлімі</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мемлекеттік тіркеу бөлімі</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Тіркеуші органның басшысы</w:t>
            </w: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Құжаттардың толықтығын тексеру, қабылдау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жинақтау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Тізілім бойынша құжаттарды қабылдау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Құрылтай және өзге құжаттардың құқықтық сараптамасын жүргізу. Бұйрық жобасын әзірлеу</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Бұйрыққа қол қою</w:t>
            </w: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Тізілімді құрастырады</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 немесе мерзімді үзу туралы бұйрықты рәсімдейді</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Қолхат бойынша құжаттарды тексеру және беру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Орындалған материалды берілетін тізілімге сәйкес тексеру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Құжаттарды ХҚО жинақтау бөліміне жолдау</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Бұйрықты беру және қолхат бойынша құжаттар беру</w:t>
            </w:r>
          </w:p>
        </w:tc>
        <w:tc>
          <w:tcPr>
            <w:tcW w:w="21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4" w:id="73"/>
    <w:p>
      <w:pPr>
        <w:spacing w:after="0"/>
        <w:ind w:left="0"/>
        <w:jc w:val="both"/>
      </w:pPr>
      <w:r>
        <w:rPr>
          <w:rFonts w:ascii="Times New Roman"/>
          <w:b w:val="false"/>
          <w:i w:val="false"/>
          <w:color w:val="000000"/>
          <w:sz w:val="28"/>
        </w:rPr>
        <w:t>
«Заңды тұлғалардың, филиалдар мен</w:t>
      </w:r>
      <w:r>
        <w:br/>
      </w:r>
      <w:r>
        <w:rPr>
          <w:rFonts w:ascii="Times New Roman"/>
          <w:b w:val="false"/>
          <w:i w:val="false"/>
          <w:color w:val="000000"/>
          <w:sz w:val="28"/>
        </w:rPr>
        <w:t>
өкілдіктердің құрылтай құжаттарына</w:t>
      </w:r>
      <w:r>
        <w:br/>
      </w:r>
      <w:r>
        <w:rPr>
          <w:rFonts w:ascii="Times New Roman"/>
          <w:b w:val="false"/>
          <w:i w:val="false"/>
          <w:color w:val="000000"/>
          <w:sz w:val="28"/>
        </w:rPr>
        <w:t xml:space="preserve">
өзгерістер мен толықтыруларды  </w:t>
      </w:r>
      <w:r>
        <w:br/>
      </w:r>
      <w:r>
        <w:rPr>
          <w:rFonts w:ascii="Times New Roman"/>
          <w:b w:val="false"/>
          <w:i w:val="false"/>
          <w:color w:val="000000"/>
          <w:sz w:val="28"/>
        </w:rPr>
        <w:t xml:space="preserve">
тіркеу» мемлекеттік қызмет   </w:t>
      </w:r>
      <w:r>
        <w:br/>
      </w:r>
      <w:r>
        <w:rPr>
          <w:rFonts w:ascii="Times New Roman"/>
          <w:b w:val="false"/>
          <w:i w:val="false"/>
          <w:color w:val="000000"/>
          <w:sz w:val="28"/>
        </w:rPr>
        <w:t xml:space="preserve">
регламентіне 2-қосымша      </w:t>
      </w:r>
    </w:p>
    <w:bookmarkEnd w:id="73"/>
    <w:p>
      <w:pPr>
        <w:spacing w:after="0"/>
        <w:ind w:left="0"/>
        <w:jc w:val="both"/>
      </w:pPr>
      <w:r>
        <w:rPr>
          <w:rFonts w:ascii="Times New Roman"/>
          <w:b w:val="false"/>
          <w:i w:val="false"/>
          <w:color w:val="000000"/>
          <w:sz w:val="28"/>
        </w:rPr>
        <w:t>  </w:t>
      </w:r>
      <w:r>
        <w:drawing>
          <wp:inline distT="0" distB="0" distL="0" distR="0">
            <wp:extent cx="8547100" cy="175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47100" cy="17589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