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053ba" w14:textId="4e053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регламенттерін бекіту және "Мемлекеттік қызметтер регламенттерін бекіту туралы" Қазақстан Республикасы Әділет министрінің 2011 жылғы 27 маусымдағы № 235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2012 жылғы 29 қарашадағы № 391 Бұйрығы. Қазақстан Республикасының Әділет министрлігінде 2012 жылы 07 желтоқсанда № 8135 тіркелді. Күші жойылды - Қазақстан Республикасы Әділет министрінің 2014 жылғы 30 қаңтардағы № 34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30.01.2014 </w:t>
      </w:r>
      <w:r>
        <w:rPr>
          <w:rFonts w:ascii="Times New Roman"/>
          <w:b w:val="false"/>
          <w:i w:val="false"/>
          <w:color w:val="ff0000"/>
          <w:sz w:val="28"/>
        </w:rPr>
        <w:t>№ 34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w:t>
      </w:r>
      <w:r>
        <w:rPr>
          <w:rFonts w:ascii="Times New Roman"/>
          <w:b w:val="false"/>
          <w:i w:val="false"/>
          <w:color w:val="000000"/>
          <w:sz w:val="28"/>
        </w:rPr>
        <w:t>9-1 бабын</w:t>
      </w:r>
      <w:r>
        <w:rPr>
          <w:rFonts w:ascii="Times New Roman"/>
          <w:b w:val="false"/>
          <w:i w:val="false"/>
          <w:color w:val="000000"/>
          <w:sz w:val="28"/>
        </w:rPr>
        <w:t xml:space="preserve"> іске асыру мақсатында, «Әділет органдары туралы» Қазақстан Республикасы Заңының 7-бабының 2-тармағының </w:t>
      </w:r>
      <w:r>
        <w:rPr>
          <w:rFonts w:ascii="Times New Roman"/>
          <w:b w:val="false"/>
          <w:i w:val="false"/>
          <w:color w:val="000000"/>
          <w:sz w:val="28"/>
        </w:rPr>
        <w:t>3) тармақшасын</w:t>
      </w:r>
      <w:r>
        <w:rPr>
          <w:rFonts w:ascii="Times New Roman"/>
          <w:b w:val="false"/>
          <w:i w:val="false"/>
          <w:color w:val="000000"/>
          <w:sz w:val="28"/>
        </w:rPr>
        <w:t xml:space="preserve"> басшылыққа ала отырып,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«Жылжымайтын мүлікке құқықтарды (ауыртпалықтарды) мемлекеттік тіркеу» мемлекеттік қызмет регламенті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«Жылжымайтын мүлікке тіркелген құқықтар (ауыртпалықтар) және оның техникалық сипаттамалары туралы анықтамалар беру» мемлекеттік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«Жылжымайтын мүліктің жоқ (бар) екендігі туралы анықтамалар беру туралы» мемлекеттік қызмет регламенті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«Жылжымайтын мүлік объектілерінің жоспарын (сызбасын) қоса алғанда, тіркеу органы куәландырған тіркеу ісі құжаттарының көшірмелерін беру» мемлекеттік қызмет регламенті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5) «Жылжымайтын мүлікке тіркелген және тоқтатылған құқықтар туралы анықтамалар беру» мемлекеттік қызмет регламенті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6) «Жылжымайтын мүлікке құқық белгілейтін құжаттың телнұсқасын беру» мемлекеттік қызмет регламенті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7) «Міндетті мемлекеттік тіркеуге жатпайтын жылжымалы мүлік кепілін тіркеу және міндетті мемлекеттік тіркеуге жатпайтын жылжымалы мүлікті тіркеу туралы куәліктің телнұсқасын беру» мемлекеттік қызмет регламенті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8) «Міндетті мемлекеттік тіркеуге жатпайтын жылжымалы мүлік кепілі бойынша анықтама беру» мемлекеттік қызмет регламенті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9) «Жылжымайтын мүлік объектілеріне техникалық паспорт беру» мемлекеттік қызмет регламенті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10) «Жылжымайтын мүлік объектісінің техникалық паспортының телнұсқасын беру» мемлекеттік қызмет регламенті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«Мемлекеттік қызметтер регламенттерін бекіту туралы» Қазақстан Республикасы Әділет министрінің 2011 жылғы 27 маусымдағы № 235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7127 тіркелген, Қазақстан Республикасының орталық атқарушы және өзге де мемлекеттік органдарының нормативтік құқықтық актілері бюллетенінде жарияланған, 2011 жылғы № 10, 410-құжат, Қазақстан Республикасының орталық атқарушы және өзге де мемлекеттік органдарының нормативтік құқықтық актілері бюллетенінде жарияланған, 2011 жылғы № 11,411-құжат) мынадай өзгерістер енгізілсін:</w:t>
      </w:r>
      <w:r>
        <w:br/>
      </w:r>
      <w:r>
        <w:rPr>
          <w:rFonts w:ascii="Times New Roman"/>
          <w:b w:val="false"/>
          <w:i w:val="false"/>
          <w:color w:val="000000"/>
          <w:sz w:val="28"/>
        </w:rPr>
        <w:t>
</w:t>
      </w:r>
      <w:r>
        <w:rPr>
          <w:rFonts w:ascii="Times New Roman"/>
          <w:b w:val="false"/>
          <w:i w:val="false"/>
          <w:color w:val="000000"/>
          <w:sz w:val="28"/>
        </w:rPr>
        <w:t>
      1-тармақтың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 тармақшалары</w:t>
      </w:r>
      <w:r>
        <w:rPr>
          <w:rFonts w:ascii="Times New Roman"/>
          <w:b w:val="false"/>
          <w:i w:val="false"/>
          <w:color w:val="000000"/>
          <w:sz w:val="28"/>
        </w:rPr>
        <w:t xml:space="preserve"> алып тасталсын.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Әділет министрлігінің Тіркеу қызметі және құқықтық көмек көрсету комитетінің төрағасы К.Т. Ноғайбековке жүктелсін.</w:t>
      </w:r>
      <w:r>
        <w:br/>
      </w:r>
      <w:r>
        <w:rPr>
          <w:rFonts w:ascii="Times New Roman"/>
          <w:b w:val="false"/>
          <w:i w:val="false"/>
          <w:color w:val="000000"/>
          <w:sz w:val="28"/>
        </w:rPr>
        <w:t>
</w:t>
      </w:r>
      <w:r>
        <w:rPr>
          <w:rFonts w:ascii="Times New Roman"/>
          <w:b w:val="false"/>
          <w:i w:val="false"/>
          <w:color w:val="000000"/>
          <w:sz w:val="28"/>
        </w:rPr>
        <w:t>
      4. Осы бұйрық оның бастапқы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      Әділет министрі                              Б. Имашев</w:t>
      </w:r>
    </w:p>
    <w:bookmarkStart w:name="z17"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1-қосымша        </w:t>
      </w:r>
    </w:p>
    <w:bookmarkEnd w:id="1"/>
    <w:bookmarkStart w:name="z18" w:id="2"/>
    <w:p>
      <w:pPr>
        <w:spacing w:after="0"/>
        <w:ind w:left="0"/>
        <w:jc w:val="left"/>
      </w:pPr>
      <w:r>
        <w:rPr>
          <w:rFonts w:ascii="Times New Roman"/>
          <w:b/>
          <w:i w:val="false"/>
          <w:color w:val="000000"/>
        </w:rPr>
        <w:t xml:space="preserve"> 
«Жылжымайтын мүлікке құқықтарды (ауыртпалықтарды) мемлекеттік</w:t>
      </w:r>
      <w:r>
        <w:br/>
      </w:r>
      <w:r>
        <w:rPr>
          <w:rFonts w:ascii="Times New Roman"/>
          <w:b/>
          <w:i w:val="false"/>
          <w:color w:val="000000"/>
        </w:rPr>
        <w:t>
тіркеу» мемлекеттік қызмет регламенті </w:t>
      </w:r>
    </w:p>
    <w:bookmarkEnd w:id="2"/>
    <w:bookmarkStart w:name="z19" w:id="3"/>
    <w:p>
      <w:pPr>
        <w:spacing w:after="0"/>
        <w:ind w:left="0"/>
        <w:jc w:val="left"/>
      </w:pPr>
      <w:r>
        <w:rPr>
          <w:rFonts w:ascii="Times New Roman"/>
          <w:b/>
          <w:i w:val="false"/>
          <w:color w:val="000000"/>
        </w:rPr>
        <w:t xml:space="preserve"> 
1. Жалпы ережелер</w:t>
      </w:r>
    </w:p>
    <w:bookmarkEnd w:id="3"/>
    <w:bookmarkStart w:name="z20" w:id="4"/>
    <w:p>
      <w:pPr>
        <w:spacing w:after="0"/>
        <w:ind w:left="0"/>
        <w:jc w:val="both"/>
      </w:pPr>
      <w:r>
        <w:rPr>
          <w:rFonts w:ascii="Times New Roman"/>
          <w:b w:val="false"/>
          <w:i w:val="false"/>
          <w:color w:val="000000"/>
          <w:sz w:val="28"/>
        </w:rPr>
        <w:t>
      1. Осы «Жылжымайтын мүлікке құқықтарды (ауыртпалықтарды) мемлекеттік тіркеу» мемлекеттік қызмет регламенті (бұдан әрі - қызмет) «Әкімшілік рәсімдер туралы» Қазақстан Республикасы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аумақтық әділет органдары (бұдан әрі – уәкілетті орган)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мүлікке құқықтарды (ауыртпалықтарды) мемлекеттік тіркеу» мемлекеттік қызмет стандартына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мүлікке құқықтарды мемлекеттік тіркеу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негіздер бойынша тіркеу жасалғаны туралы белгісі бар құқығын белгілеуші құжат немесе мемлекеттік тіркеуден бас тарту немесе тоқтата тұру туралы жауап беру, сондай-ақ мемлекеттік тіркеу туралы куәлік беру (қағаз тасығышта) болып табылады.</w:t>
      </w:r>
      <w:r>
        <w:br/>
      </w:r>
      <w:r>
        <w:rPr>
          <w:rFonts w:ascii="Times New Roman"/>
          <w:b w:val="false"/>
          <w:i w:val="false"/>
          <w:color w:val="000000"/>
          <w:sz w:val="28"/>
        </w:rPr>
        <w:t>
</w:t>
      </w:r>
      <w:r>
        <w:rPr>
          <w:rFonts w:ascii="Times New Roman"/>
          <w:b w:val="false"/>
          <w:i w:val="false"/>
          <w:color w:val="000000"/>
          <w:sz w:val="28"/>
        </w:rPr>
        <w:t>
      5. Қызмет ұсыну үдерісіне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тіркеу жасалғаны туралы белгісі бар құқық белгілеуші құжатты немесе мемлекеттік тіркеуден бас тарту немесе тоқтата тұру туралы негізделген жауапты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4"/>
    <w:bookmarkStart w:name="z27" w:id="5"/>
    <w:p>
      <w:pPr>
        <w:spacing w:after="0"/>
        <w:ind w:left="0"/>
        <w:jc w:val="left"/>
      </w:pPr>
      <w:r>
        <w:rPr>
          <w:rFonts w:ascii="Times New Roman"/>
          <w:b/>
          <w:i w:val="false"/>
          <w:color w:val="000000"/>
        </w:rPr>
        <w:t xml:space="preserve"> 
2. Мемлекеттік қызмет көрсетуге қойылатын талаптар</w:t>
      </w:r>
    </w:p>
    <w:bookmarkEnd w:id="5"/>
    <w:bookmarkStart w:name="z28" w:id="6"/>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ақылы түрде қолма-қол ақшалай және (немесе) қолма-қол ақшасыз көрсетiледi.</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көрсетуді тоқтата тұру және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Алушыдан мемлекеттік қызмет алу үшін өтініш алынған сәттен бастап және мемлекеттік қызметтің нәтижесі берілген сәтке дейінгі қызмет көрсету кезеңдері:</w:t>
      </w:r>
      <w:r>
        <w:br/>
      </w:r>
      <w:r>
        <w:rPr>
          <w:rFonts w:ascii="Times New Roman"/>
          <w:b w:val="false"/>
          <w:i w:val="false"/>
          <w:color w:val="000000"/>
          <w:sz w:val="28"/>
        </w:rPr>
        <w:t>
</w:t>
      </w:r>
      <w:r>
        <w:rPr>
          <w:rFonts w:ascii="Times New Roman"/>
          <w:b w:val="false"/>
          <w:i w:val="false"/>
          <w:color w:val="000000"/>
          <w:sz w:val="28"/>
        </w:rPr>
        <w:t>
      1) алушы жылжымайтын мүлікке құқықтарды тіркеу туралы өтінішті Орталыққа береді;</w:t>
      </w:r>
      <w:r>
        <w:br/>
      </w:r>
      <w:r>
        <w:rPr>
          <w:rFonts w:ascii="Times New Roman"/>
          <w:b w:val="false"/>
          <w:i w:val="false"/>
          <w:color w:val="000000"/>
          <w:sz w:val="28"/>
        </w:rPr>
        <w:t>
</w:t>
      </w:r>
      <w:r>
        <w:rPr>
          <w:rFonts w:ascii="Times New Roman"/>
          <w:b w:val="false"/>
          <w:i w:val="false"/>
          <w:color w:val="000000"/>
          <w:sz w:val="28"/>
        </w:rPr>
        <w:t>
      2) орталық өтінішті тіркейді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уәкілетті орган Орталықтан ұсынылған өтініштерді қарауды жүзеге асырады, дәлелді бас тарту немесе құқықтарды тіркеуді тоқтата тұру туралы дәлелді бас тарту әзірлейді, жылжымайтын мүлікке құқықтарды тіркейді, мемлекеттік қызмет көрсетудің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Алушыға дайын құжаттарды беруді Орталықтың инспекторы «терезе» арқылы мерзімі көзделген қолхаттың негізінде жүзеге асырады.</w:t>
      </w:r>
    </w:p>
    <w:bookmarkEnd w:id="6"/>
    <w:bookmarkStart w:name="z38" w:id="7"/>
    <w:p>
      <w:pPr>
        <w:spacing w:after="0"/>
        <w:ind w:left="0"/>
        <w:jc w:val="left"/>
      </w:pPr>
      <w:r>
        <w:rPr>
          <w:rFonts w:ascii="Times New Roman"/>
          <w:b/>
          <w:i w:val="false"/>
          <w:color w:val="000000"/>
        </w:rPr>
        <w:t xml:space="preserve"> 
3. Мемлекеттік қызмет көрсету үдерісіндегі іс-қимылдар (өзара</w:t>
      </w:r>
      <w:r>
        <w:br/>
      </w:r>
      <w:r>
        <w:rPr>
          <w:rFonts w:ascii="Times New Roman"/>
          <w:b/>
          <w:i w:val="false"/>
          <w:color w:val="000000"/>
        </w:rPr>
        <w:t>
іс-қимыл) тәртібінің сипаттамасы</w:t>
      </w:r>
    </w:p>
    <w:bookmarkEnd w:id="7"/>
    <w:bookmarkStart w:name="z39" w:id="8"/>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алғаны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органға құжаттар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 қабылдау, тіркеу істерін іздеу және жылжымайтын мүлікке құқықтарды тіркеу бөліміне беру, құжаттарды есепке алу кітабы бойынша орындалған құжаттарды Орталыққа беру;</w:t>
      </w:r>
      <w:r>
        <w:br/>
      </w:r>
      <w:r>
        <w:rPr>
          <w:rFonts w:ascii="Times New Roman"/>
          <w:b w:val="false"/>
          <w:i w:val="false"/>
          <w:color w:val="000000"/>
          <w:sz w:val="28"/>
        </w:rPr>
        <w:t>
</w:t>
      </w:r>
      <w:r>
        <w:rPr>
          <w:rFonts w:ascii="Times New Roman"/>
          <w:b w:val="false"/>
          <w:i w:val="false"/>
          <w:color w:val="000000"/>
          <w:sz w:val="28"/>
        </w:rPr>
        <w:t>
      4) уәкілетті органның жылжымайтын мүлікке құқықтарды тіркеу бөлімінің қызметкері – өтінішті қарау және оны орындау.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сызба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8"/>
    <w:bookmarkStart w:name="z51" w:id="9"/>
    <w:p>
      <w:pPr>
        <w:spacing w:after="0"/>
        <w:ind w:left="0"/>
        <w:jc w:val="both"/>
      </w:pPr>
      <w:r>
        <w:rPr>
          <w:rFonts w:ascii="Times New Roman"/>
          <w:b w:val="false"/>
          <w:i w:val="false"/>
          <w:color w:val="000000"/>
          <w:sz w:val="28"/>
        </w:rPr>
        <w:t xml:space="preserve">
«Жылжымайтын мүлікке құқықтарды  </w:t>
      </w:r>
      <w:r>
        <w:br/>
      </w:r>
      <w:r>
        <w:rPr>
          <w:rFonts w:ascii="Times New Roman"/>
          <w:b w:val="false"/>
          <w:i w:val="false"/>
          <w:color w:val="000000"/>
          <w:sz w:val="28"/>
        </w:rPr>
        <w:t>
(ауыртпалықтарды) мемлекеттік тіркеу»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9"/>
    <w:bookmarkStart w:name="z52" w:id="10"/>
    <w:p>
      <w:pPr>
        <w:spacing w:after="0"/>
        <w:ind w:left="0"/>
        <w:jc w:val="left"/>
      </w:pPr>
      <w:r>
        <w:rPr>
          <w:rFonts w:ascii="Times New Roman"/>
          <w:b/>
          <w:i w:val="false"/>
          <w:color w:val="000000"/>
        </w:rPr>
        <w:t xml:space="preserve"> 
1-кесте. ҚФБ іс-әрекетінің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
        <w:gridCol w:w="1505"/>
        <w:gridCol w:w="1844"/>
        <w:gridCol w:w="1610"/>
        <w:gridCol w:w="1445"/>
        <w:gridCol w:w="1421"/>
        <w:gridCol w:w="1692"/>
        <w:gridCol w:w="1618"/>
        <w:gridCol w:w="189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ағыны)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жұмыскері</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бөлімінің инспекторы</w:t>
            </w:r>
          </w:p>
        </w:tc>
      </w:tr>
      <w:tr>
        <w:trPr>
          <w:trHeight w:val="585"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 атауы және олардың сипаттамасы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 құжаттарды есепке алу кітабына қабылдау туралы жазбаны енгізу және қолхаттарды беру</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органдарға беру үшін құжаттарды жинау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құжаттарды қабылдау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салуларды қарау және орындау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құжаттарды жинау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уәкілетті органнан құжаттарды есепке алу кітабы бойынша қабылдау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беру үшін орындалған құжаттарды қабылдау</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ұйымдастыру-өкімдік шешім)</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жинақтаушы бөліміне беру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Іздеу және орындау үшін тіркеу ісін беру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Орталыққа беру үшін орындалған құжаттарды беру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құжаттарды беру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орталықтың беру бөлімінің инспекторына беру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өтініш берушіге құжаттарды есепке алу кітабы бойынша беру</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Іздеуге және бір тіркеу ісін беру үшін 30 минут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сауалды орындауға екі күн</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53" w:id="11"/>
    <w:p>
      <w:pPr>
        <w:spacing w:after="0"/>
        <w:ind w:left="0"/>
        <w:jc w:val="left"/>
      </w:pPr>
      <w:r>
        <w:rPr>
          <w:rFonts w:ascii="Times New Roman"/>
          <w:b/>
          <w:i w:val="false"/>
          <w:color w:val="000000"/>
        </w:rPr>
        <w:t xml:space="preserve"> 
2-кесте. Пайдалану нұсқалары. Негізгі үдеріс.</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1"/>
        <w:gridCol w:w="3759"/>
        <w:gridCol w:w="2908"/>
        <w:gridCol w:w="312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(тіркеу бөлімі)</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орталықтан құжаттарды есепке алу кітабы бойынша қабылдау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 үшін тіркеу істерін іздеу және беру</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Өтінішті қарау және тіркеу</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7.Орындалған құжаттарды құжаттарды есепке алу кітабы бойынша орталыққа беру</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Қолхаттарды беру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Орындалған құжаттарды құжаттарды есепке алу кітабы бойынша өтініш берушіге беру </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 w:id="12"/>
    <w:p>
      <w:pPr>
        <w:spacing w:after="0"/>
        <w:ind w:left="0"/>
        <w:jc w:val="left"/>
      </w:pPr>
      <w:r>
        <w:rPr>
          <w:rFonts w:ascii="Times New Roman"/>
          <w:b/>
          <w:i w:val="false"/>
          <w:color w:val="000000"/>
        </w:rPr>
        <w:t xml:space="preserve"> 
3-кесте. Пайдалану нұсқалары. Баламалы үдеріс.</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5"/>
        <w:gridCol w:w="3243"/>
        <w:gridCol w:w="3116"/>
        <w:gridCol w:w="343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кеңеюі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(тіркеу бөлімі)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құжаттарды есепке алу кітабы бойынша қабылдау </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 үшін тіркеу істерін іздеу және беру</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Өтінішті қарау және тіркеуден бас тарту себебі көрсетілген хабарлама дайындау</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тіркеуден бас тарту себебі көрсетілген хабарламаны Орталыққа беру</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Қолхаттарды беру</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65"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есепке алу кітабы бойынша тіркеуден бас тарту себебі көрсетілген хабарламаны өтініш берушіге беру</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5" w:id="13"/>
    <w:p>
      <w:pPr>
        <w:spacing w:after="0"/>
        <w:ind w:left="0"/>
        <w:jc w:val="both"/>
      </w:pPr>
      <w:r>
        <w:rPr>
          <w:rFonts w:ascii="Times New Roman"/>
          <w:b w:val="false"/>
          <w:i w:val="false"/>
          <w:color w:val="000000"/>
          <w:sz w:val="28"/>
        </w:rPr>
        <w:t xml:space="preserve">
«Жылжымайтын мүлікке құқықтарды   </w:t>
      </w:r>
      <w:r>
        <w:br/>
      </w:r>
      <w:r>
        <w:rPr>
          <w:rFonts w:ascii="Times New Roman"/>
          <w:b w:val="false"/>
          <w:i w:val="false"/>
          <w:color w:val="000000"/>
          <w:sz w:val="28"/>
        </w:rPr>
        <w:t>
(ауыртпалықтарды) мемлекеттік тіркеу»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3"/>
    <w:p>
      <w:pPr>
        <w:spacing w:after="0"/>
        <w:ind w:left="0"/>
        <w:jc w:val="both"/>
      </w:pPr>
      <w:r>
        <w:drawing>
          <wp:inline distT="0" distB="0" distL="0" distR="0">
            <wp:extent cx="71374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37400" cy="8293100"/>
                    </a:xfrm>
                    <a:prstGeom prst="rect">
                      <a:avLst/>
                    </a:prstGeom>
                  </pic:spPr>
                </pic:pic>
              </a:graphicData>
            </a:graphic>
          </wp:inline>
        </w:drawing>
      </w:r>
      <w:r>
        <w:br/>
      </w:r>
      <w:r>
        <w:rPr>
          <w:rFonts w:ascii="Times New Roman"/>
          <w:b w:val="false"/>
          <w:i w:val="false"/>
          <w:color w:val="000000"/>
          <w:sz w:val="28"/>
        </w:rPr>
        <w:t>
 </w:t>
      </w:r>
    </w:p>
    <w:bookmarkStart w:name="z56" w:id="1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2-қосымша        </w:t>
      </w:r>
    </w:p>
    <w:bookmarkEnd w:id="14"/>
    <w:bookmarkStart w:name="z57" w:id="15"/>
    <w:p>
      <w:pPr>
        <w:spacing w:after="0"/>
        <w:ind w:left="0"/>
        <w:jc w:val="left"/>
      </w:pPr>
      <w:r>
        <w:rPr>
          <w:rFonts w:ascii="Times New Roman"/>
          <w:b/>
          <w:i w:val="false"/>
          <w:color w:val="000000"/>
        </w:rPr>
        <w:t xml:space="preserve"> 
«Жылжымайтын мүлікке тіркелген құқықтар (ауыртпалықтар) және</w:t>
      </w:r>
      <w:r>
        <w:br/>
      </w:r>
      <w:r>
        <w:rPr>
          <w:rFonts w:ascii="Times New Roman"/>
          <w:b/>
          <w:i w:val="false"/>
          <w:color w:val="000000"/>
        </w:rPr>
        <w:t>
оның техникалық сипаттамалары туралы анықтамалар беру»</w:t>
      </w:r>
      <w:r>
        <w:br/>
      </w:r>
      <w:r>
        <w:rPr>
          <w:rFonts w:ascii="Times New Roman"/>
          <w:b/>
          <w:i w:val="false"/>
          <w:color w:val="000000"/>
        </w:rPr>
        <w:t>
мемлекеттік қызмет регламенті </w:t>
      </w:r>
    </w:p>
    <w:bookmarkEnd w:id="15"/>
    <w:bookmarkStart w:name="z58" w:id="16"/>
    <w:p>
      <w:pPr>
        <w:spacing w:after="0"/>
        <w:ind w:left="0"/>
        <w:jc w:val="left"/>
      </w:pPr>
      <w:r>
        <w:rPr>
          <w:rFonts w:ascii="Times New Roman"/>
          <w:b/>
          <w:i w:val="false"/>
          <w:color w:val="000000"/>
        </w:rPr>
        <w:t xml:space="preserve"> 
1. Жалпы ережелер</w:t>
      </w:r>
    </w:p>
    <w:bookmarkEnd w:id="16"/>
    <w:bookmarkStart w:name="z59" w:id="17"/>
    <w:p>
      <w:pPr>
        <w:spacing w:after="0"/>
        <w:ind w:left="0"/>
        <w:jc w:val="both"/>
      </w:pPr>
      <w:r>
        <w:rPr>
          <w:rFonts w:ascii="Times New Roman"/>
          <w:b w:val="false"/>
          <w:i w:val="false"/>
          <w:color w:val="000000"/>
          <w:sz w:val="28"/>
        </w:rPr>
        <w:t>
      1. Осы «Жылжымайтын мүлікке тіркелген құқықтар (ауыртпалықтар) және оның техникалық сипаттамалары туралы анықтамалар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аумақтық әділет органдары (бұдан әрі – уәкілетті орган)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мүлікке тіркелген құқықтар (ауыртпалықтар) және оның техникалық сипаттамалары туралы анықтамалар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мүлiкке тiркелген құқықтар (ауыртпалықтар) және оның техникалық сипаттамалары туралы анықтаманы беру немесе қызмет көрсетуді ұсынудан бас тарту туралы жазбаша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Қызмет көрсету үрдісіне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жылжымайтын мүлiкке тiркелген құқықтар (ауыртпалықтар) және оның техникалық сипаттамалары туралы анықтаманы беру не қызмет көрсетуді ұсынудан бас тарту туралы жазбаша дәлелді жауап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17"/>
    <w:bookmarkStart w:name="z66" w:id="18"/>
    <w:p>
      <w:pPr>
        <w:spacing w:after="0"/>
        <w:ind w:left="0"/>
        <w:jc w:val="left"/>
      </w:pPr>
      <w:r>
        <w:rPr>
          <w:rFonts w:ascii="Times New Roman"/>
          <w:b/>
          <w:i w:val="false"/>
          <w:color w:val="000000"/>
        </w:rPr>
        <w:t xml:space="preserve"> 
2. Мемлекеттік қызмет көрсетуге қойылатын талаптар</w:t>
      </w:r>
    </w:p>
    <w:bookmarkEnd w:id="18"/>
    <w:bookmarkStart w:name="z67" w:id="19"/>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көрсету тегін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алу үшін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көрсету кезеңдері алушыдан мемлекеттік қызмет алу үшін өтініш алынған сәттен бастап және көрсетілетін мемлекеттік қызмет нәтижесі берілген сәтке дейін:</w:t>
      </w:r>
      <w:r>
        <w:br/>
      </w:r>
      <w:r>
        <w:rPr>
          <w:rFonts w:ascii="Times New Roman"/>
          <w:b w:val="false"/>
          <w:i w:val="false"/>
          <w:color w:val="000000"/>
          <w:sz w:val="28"/>
        </w:rPr>
        <w:t>
</w:t>
      </w:r>
      <w:r>
        <w:rPr>
          <w:rFonts w:ascii="Times New Roman"/>
          <w:b w:val="false"/>
          <w:i w:val="false"/>
          <w:color w:val="000000"/>
          <w:sz w:val="28"/>
        </w:rPr>
        <w:t>
      1) қызмет алушы жылжымайтын мүлікке тіркелген құқықтар (ауыртпалықтар) және оның техникалық сипаттамалары туралы Орталыққа сұрау салу береді;</w:t>
      </w:r>
      <w:r>
        <w:br/>
      </w:r>
      <w:r>
        <w:rPr>
          <w:rFonts w:ascii="Times New Roman"/>
          <w:b w:val="false"/>
          <w:i w:val="false"/>
          <w:color w:val="000000"/>
          <w:sz w:val="28"/>
        </w:rPr>
        <w:t>
</w:t>
      </w:r>
      <w:r>
        <w:rPr>
          <w:rFonts w:ascii="Times New Roman"/>
          <w:b w:val="false"/>
          <w:i w:val="false"/>
          <w:color w:val="000000"/>
          <w:sz w:val="28"/>
        </w:rPr>
        <w:t>
      2) Орталық сұрау салуды тіркеуден өткізеді және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сұрау салуларды қарауды жүзеге асырады, анықтаманы дайындайды немесе анықтама беруден бас тартады, мемлекеттік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 инспекторы «терезе» арқылы дайын құжаттарды мерзімі көзделген тиісті құжаттардың қабылданғаны туралы қолхат негізінде береді. </w:t>
      </w:r>
    </w:p>
    <w:bookmarkEnd w:id="19"/>
    <w:bookmarkStart w:name="z77" w:id="20"/>
    <w:p>
      <w:pPr>
        <w:spacing w:after="0"/>
        <w:ind w:left="0"/>
        <w:jc w:val="left"/>
      </w:pPr>
      <w:r>
        <w:rPr>
          <w:rFonts w:ascii="Times New Roman"/>
          <w:b/>
          <w:i w:val="false"/>
          <w:color w:val="000000"/>
        </w:rPr>
        <w:t xml:space="preserve"> 
3. Мемлекеттік қызмет көрсету үдерісіндегі іс-қимылдар (өзара іс-қимыл) тәртібінің сипаттамасы</w:t>
      </w:r>
    </w:p>
    <w:bookmarkEnd w:id="20"/>
    <w:bookmarkStart w:name="z78" w:id="21"/>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органға құжаттар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 қабылдау, сұрау салуларды жылжымайтын мүлікке құқықтарды тіркеу бөліміне беру, құжаттарды есепке алу кітабы бойынша орындалған құжаттарды Орталыққа беру;</w:t>
      </w:r>
      <w:r>
        <w:br/>
      </w:r>
      <w:r>
        <w:rPr>
          <w:rFonts w:ascii="Times New Roman"/>
          <w:b w:val="false"/>
          <w:i w:val="false"/>
          <w:color w:val="000000"/>
          <w:sz w:val="28"/>
        </w:rPr>
        <w:t>
</w:t>
      </w:r>
      <w:r>
        <w:rPr>
          <w:rFonts w:ascii="Times New Roman"/>
          <w:b w:val="false"/>
          <w:i w:val="false"/>
          <w:color w:val="000000"/>
          <w:sz w:val="28"/>
        </w:rPr>
        <w:t>
      4) уәкілетті органның жылжымайтын мүлікке құқықтарды тіркеу бөлімінің қызметкері – сұрау салуды қарау және анықтаманы дайындау.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сызба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w:t>
      </w:r>
    </w:p>
    <w:bookmarkEnd w:id="21"/>
    <w:bookmarkStart w:name="z90" w:id="22"/>
    <w:p>
      <w:pPr>
        <w:spacing w:after="0"/>
        <w:ind w:left="0"/>
        <w:jc w:val="both"/>
      </w:pPr>
      <w:r>
        <w:rPr>
          <w:rFonts w:ascii="Times New Roman"/>
          <w:b w:val="false"/>
          <w:i w:val="false"/>
          <w:color w:val="000000"/>
          <w:sz w:val="28"/>
        </w:rPr>
        <w:t xml:space="preserve">
«Жылжымайтын мүлікке тіркелген </w:t>
      </w:r>
      <w:r>
        <w:br/>
      </w:r>
      <w:r>
        <w:rPr>
          <w:rFonts w:ascii="Times New Roman"/>
          <w:b w:val="false"/>
          <w:i w:val="false"/>
          <w:color w:val="000000"/>
          <w:sz w:val="28"/>
        </w:rPr>
        <w:t xml:space="preserve">
құқықтар (ауыртпалықтар) және </w:t>
      </w:r>
      <w:r>
        <w:br/>
      </w:r>
      <w:r>
        <w:rPr>
          <w:rFonts w:ascii="Times New Roman"/>
          <w:b w:val="false"/>
          <w:i w:val="false"/>
          <w:color w:val="000000"/>
          <w:sz w:val="28"/>
        </w:rPr>
        <w:t xml:space="preserve">
оның техникалық сипаттамалары </w:t>
      </w:r>
      <w:r>
        <w:br/>
      </w:r>
      <w:r>
        <w:rPr>
          <w:rFonts w:ascii="Times New Roman"/>
          <w:b w:val="false"/>
          <w:i w:val="false"/>
          <w:color w:val="000000"/>
          <w:sz w:val="28"/>
        </w:rPr>
        <w:t>
мемлекеттік тіркеу»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22"/>
    <w:bookmarkStart w:name="z91" w:id="23"/>
    <w:p>
      <w:pPr>
        <w:spacing w:after="0"/>
        <w:ind w:left="0"/>
        <w:jc w:val="left"/>
      </w:pPr>
      <w:r>
        <w:rPr>
          <w:rFonts w:ascii="Times New Roman"/>
          <w:b/>
          <w:i w:val="false"/>
          <w:color w:val="000000"/>
        </w:rPr>
        <w:t xml:space="preserve"> 
1-кесте. Негізгі үдеріс. ҚФБ іс-қимылдарының сипаттамасы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3505"/>
        <w:gridCol w:w="3440"/>
        <w:gridCol w:w="3244"/>
        <w:gridCol w:w="3048"/>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 (жұмыс барысы, ағыны)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585"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(үдерістің, процедурасының, операциясының) атауы және олардың сипаттамасы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құжаттарды есептеу және қолхатты беру кітабіне қабылдау туралы жазуды енгізу</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табыстау үшін құжаттарды жинау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есептеу кітабі бойынша құжаттарды қабылдау</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Орындалудың нысаны (мәліметтер, құжат, ұйымдастырушылық-бақылау шешімі)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табыстау</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үшін құжаттарды табыстау</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қимылдың нөмірі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92" w:id="24"/>
    <w:p>
      <w:pPr>
        <w:spacing w:after="0"/>
        <w:ind w:left="0"/>
        <w:jc w:val="both"/>
      </w:pPr>
      <w:r>
        <w:rPr>
          <w:rFonts w:ascii="Times New Roman"/>
          <w:b w:val="false"/>
          <w:i w:val="false"/>
          <w:color w:val="000000"/>
          <w:sz w:val="28"/>
        </w:rPr>
        <w:t>
кестенің жалғасы </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2"/>
        <w:gridCol w:w="3379"/>
        <w:gridCol w:w="3787"/>
        <w:gridCol w:w="3402"/>
      </w:tblGrid>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бөлімінің инспекторы</w:t>
            </w:r>
          </w:p>
        </w:tc>
      </w:tr>
      <w:tr>
        <w:trPr>
          <w:trHeight w:val="585"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қарап және орындау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табыстау үшін құжаттарды жинау</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органнан орындалған құжаттарды қабылдау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беру үшін орындалған құжаттарды қабылдау</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жіберу үшін орындалған құжаттарды табыстау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құжаттарды табыстау</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инспекторына орындалған құжаттарды табыстау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құжаттарды есептеу кітабі және қолхат бойынша құжаттарды беру</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анықтаманы дайындау үшін 2 күн</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 w:id="25"/>
    <w:p>
      <w:pPr>
        <w:spacing w:after="0"/>
        <w:ind w:left="0"/>
        <w:jc w:val="left"/>
      </w:pPr>
      <w:r>
        <w:rPr>
          <w:rFonts w:ascii="Times New Roman"/>
          <w:b/>
          <w:i w:val="false"/>
          <w:color w:val="000000"/>
        </w:rPr>
        <w:t xml:space="preserve"> 
2-кесте. Пайдалану нұсқалары. Негізгі үдеріс.</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485"/>
        <w:gridCol w:w="3092"/>
        <w:gridCol w:w="35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қабылдау</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орындаушыға орындау үшін жіберу</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салуды қарау және орындау</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қабылдағаны туралы жазба енгізу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Орталыққа орындалған құжаттарды жіберу</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Орындалған құжаттарды өтініш берушіге құжаттарды есепке алу кітабы бойынша беру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94" w:id="26"/>
    <w:p>
      <w:pPr>
        <w:spacing w:after="0"/>
        <w:ind w:left="0"/>
        <w:jc w:val="left"/>
      </w:pPr>
      <w:r>
        <w:rPr>
          <w:rFonts w:ascii="Times New Roman"/>
          <w:b/>
          <w:i w:val="false"/>
          <w:color w:val="000000"/>
        </w:rPr>
        <w:t xml:space="preserve"> 
3-кесте. Пайдалану нұсқалары. Баламалы үдеріс.</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3"/>
        <w:gridCol w:w="3462"/>
        <w:gridCol w:w="3376"/>
        <w:gridCol w:w="339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кеңейту</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Орындаушыға құжаттарды орындау үшін беру</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салуларды қарау және дәлелді бас тарту дайындау</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қабылдағаны туралы жазба енгізу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Орталыққа құжаттарды есепке алу кітабы бойынша дәлелді бас тарту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тартуды өтініш берушіге құжаттарды есепке алу кітабы және қолхат бойынша беру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5" w:id="27"/>
    <w:p>
      <w:pPr>
        <w:spacing w:after="0"/>
        <w:ind w:left="0"/>
        <w:jc w:val="both"/>
      </w:pPr>
      <w:r>
        <w:rPr>
          <w:rFonts w:ascii="Times New Roman"/>
          <w:b w:val="false"/>
          <w:i w:val="false"/>
          <w:color w:val="000000"/>
          <w:sz w:val="28"/>
        </w:rPr>
        <w:t xml:space="preserve">
«Жылжымайтын мүлікке тіркелген </w:t>
      </w:r>
      <w:r>
        <w:br/>
      </w:r>
      <w:r>
        <w:rPr>
          <w:rFonts w:ascii="Times New Roman"/>
          <w:b w:val="false"/>
          <w:i w:val="false"/>
          <w:color w:val="000000"/>
          <w:sz w:val="28"/>
        </w:rPr>
        <w:t xml:space="preserve">
құқықтар (ауыртпалықтар) және </w:t>
      </w:r>
      <w:r>
        <w:br/>
      </w:r>
      <w:r>
        <w:rPr>
          <w:rFonts w:ascii="Times New Roman"/>
          <w:b w:val="false"/>
          <w:i w:val="false"/>
          <w:color w:val="000000"/>
          <w:sz w:val="28"/>
        </w:rPr>
        <w:t xml:space="preserve">
оның техникалық сипаттамалары </w:t>
      </w:r>
      <w:r>
        <w:br/>
      </w:r>
      <w:r>
        <w:rPr>
          <w:rFonts w:ascii="Times New Roman"/>
          <w:b w:val="false"/>
          <w:i w:val="false"/>
          <w:color w:val="000000"/>
          <w:sz w:val="28"/>
        </w:rPr>
        <w:t xml:space="preserve">
туралы анықтаманы беру туралы» </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xml:space="preserve">
2-қосымша            </w:t>
      </w:r>
    </w:p>
    <w:bookmarkEnd w:id="27"/>
    <w:bookmarkStart w:name="z96" w:id="28"/>
    <w:p>
      <w:pPr>
        <w:spacing w:after="0"/>
        <w:ind w:left="0"/>
        <w:jc w:val="left"/>
      </w:pPr>
      <w:r>
        <w:rPr>
          <w:rFonts w:ascii="Times New Roman"/>
          <w:b/>
          <w:i w:val="false"/>
          <w:color w:val="000000"/>
        </w:rPr>
        <w:t xml:space="preserve"> 
1. Функциональды өзара іс-қимыл диаграммасы</w:t>
      </w:r>
    </w:p>
    <w:bookmarkEnd w:id="28"/>
    <w:p>
      <w:pPr>
        <w:spacing w:after="0"/>
        <w:ind w:left="0"/>
        <w:jc w:val="both"/>
      </w:pPr>
      <w:r>
        <w:drawing>
          <wp:inline distT="0" distB="0" distL="0" distR="0">
            <wp:extent cx="76200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8788400"/>
                    </a:xfrm>
                    <a:prstGeom prst="rect">
                      <a:avLst/>
                    </a:prstGeom>
                  </pic:spPr>
                </pic:pic>
              </a:graphicData>
            </a:graphic>
          </wp:inline>
        </w:drawing>
      </w:r>
    </w:p>
    <w:bookmarkStart w:name="z97" w:id="2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3-қосымша        </w:t>
      </w:r>
    </w:p>
    <w:bookmarkEnd w:id="29"/>
    <w:bookmarkStart w:name="z98" w:id="30"/>
    <w:p>
      <w:pPr>
        <w:spacing w:after="0"/>
        <w:ind w:left="0"/>
        <w:jc w:val="left"/>
      </w:pPr>
      <w:r>
        <w:rPr>
          <w:rFonts w:ascii="Times New Roman"/>
          <w:b/>
          <w:i w:val="false"/>
          <w:color w:val="000000"/>
        </w:rPr>
        <w:t xml:space="preserve"> 
«Жылжымайтын мүліктің жоқ (бар) екендігі туралы анықтама беру»</w:t>
      </w:r>
      <w:r>
        <w:br/>
      </w:r>
      <w:r>
        <w:rPr>
          <w:rFonts w:ascii="Times New Roman"/>
          <w:b/>
          <w:i w:val="false"/>
          <w:color w:val="000000"/>
        </w:rPr>
        <w:t>
мемлекеттік қызмет регламенті </w:t>
      </w:r>
    </w:p>
    <w:bookmarkEnd w:id="30"/>
    <w:bookmarkStart w:name="z99" w:id="31"/>
    <w:p>
      <w:pPr>
        <w:spacing w:after="0"/>
        <w:ind w:left="0"/>
        <w:jc w:val="left"/>
      </w:pPr>
      <w:r>
        <w:rPr>
          <w:rFonts w:ascii="Times New Roman"/>
          <w:b/>
          <w:i w:val="false"/>
          <w:color w:val="000000"/>
        </w:rPr>
        <w:t xml:space="preserve"> 
1. Жалпы ережелер</w:t>
      </w:r>
    </w:p>
    <w:bookmarkEnd w:id="31"/>
    <w:bookmarkStart w:name="z100" w:id="32"/>
    <w:p>
      <w:pPr>
        <w:spacing w:after="0"/>
        <w:ind w:left="0"/>
        <w:jc w:val="both"/>
      </w:pPr>
      <w:r>
        <w:rPr>
          <w:rFonts w:ascii="Times New Roman"/>
          <w:b w:val="false"/>
          <w:i w:val="false"/>
          <w:color w:val="000000"/>
          <w:sz w:val="28"/>
        </w:rPr>
        <w:t>
      1. Осы «Жылжымайтын мүліктің жоқ (бар) екендігі туралы анықтама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аумақтық әділет органдары (бұдан әрі – уәкілетті орган)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мүліктің жоқ (бар) екендігі туралы анықтамалар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мүліктің жоқ (бар) екендігі туралы анықтама беру немесе қызмет көрсетуді ұсынудан бас тарту туралы жазбаша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Қызмет ұсыну үдерісіне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жылжымайтын мүліктің жоқ (бар) екендігі туралы анықтама беру немесе қызмет көрсетуді ұсынудан бас тарту туралы жазбаша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32"/>
    <w:bookmarkStart w:name="z107" w:id="33"/>
    <w:p>
      <w:pPr>
        <w:spacing w:after="0"/>
        <w:ind w:left="0"/>
        <w:jc w:val="left"/>
      </w:pPr>
      <w:r>
        <w:rPr>
          <w:rFonts w:ascii="Times New Roman"/>
          <w:b/>
          <w:i w:val="false"/>
          <w:color w:val="000000"/>
        </w:rPr>
        <w:t xml:space="preserve"> 
2. Мемлекеттік қызмет көрсетуге қойылатын талаптар</w:t>
      </w:r>
    </w:p>
    <w:bookmarkEnd w:id="33"/>
    <w:bookmarkStart w:name="z108" w:id="34"/>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көрсету тегін көрсетіледі.</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көрсетуден бас тарту негіздері бойынша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алушыдан мемлекеттік қызмет алу үшін өтініш алынған сәттен бастап және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қызмет алушы жылжымайтын мүліктің жоқ (бар) екендігі туралы анықтама беру туралы Орталыққа сұрау салу береді;</w:t>
      </w:r>
      <w:r>
        <w:br/>
      </w:r>
      <w:r>
        <w:rPr>
          <w:rFonts w:ascii="Times New Roman"/>
          <w:b w:val="false"/>
          <w:i w:val="false"/>
          <w:color w:val="000000"/>
          <w:sz w:val="28"/>
        </w:rPr>
        <w:t>
</w:t>
      </w:r>
      <w:r>
        <w:rPr>
          <w:rFonts w:ascii="Times New Roman"/>
          <w:b w:val="false"/>
          <w:i w:val="false"/>
          <w:color w:val="000000"/>
          <w:sz w:val="28"/>
        </w:rPr>
        <w:t>
      2) Орталық сұрау салуды тіркеуден өткізеді және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сұрау салуларды қарауды жүзеге асырады, анықтаманы дайындайды немесе анықтама беруден бас тартады, мемлекеттік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 инспекторы «терезе» арқылы дайын құжаттарды мерзім көзделген тиісті құжаттардың қабылданғаны туралы қолхат негізінде береді.</w:t>
      </w:r>
    </w:p>
    <w:bookmarkEnd w:id="34"/>
    <w:bookmarkStart w:name="z118" w:id="35"/>
    <w:p>
      <w:pPr>
        <w:spacing w:after="0"/>
        <w:ind w:left="0"/>
        <w:jc w:val="left"/>
      </w:pPr>
      <w:r>
        <w:rPr>
          <w:rFonts w:ascii="Times New Roman"/>
          <w:b/>
          <w:i w:val="false"/>
          <w:color w:val="000000"/>
        </w:rPr>
        <w:t xml:space="preserve"> 
3. Мемлекеттік қызмет көрсету үдерісіндегі іс-қимылдар (өзара іс-қимыл) тәртібінің сипаттамасы</w:t>
      </w:r>
    </w:p>
    <w:bookmarkEnd w:id="35"/>
    <w:bookmarkStart w:name="z119" w:id="36"/>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органға құжаттарды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құжаттарды қабылдау, сұрау салуларды жылжымайтын мүлікке құқықтарды тіркеу бөліміне беру, құжаттарды есепке алу кітабы бойынша орындалған құжаттарды Орталыққа тапсыру;</w:t>
      </w:r>
      <w:r>
        <w:br/>
      </w:r>
      <w:r>
        <w:rPr>
          <w:rFonts w:ascii="Times New Roman"/>
          <w:b w:val="false"/>
          <w:i w:val="false"/>
          <w:color w:val="000000"/>
          <w:sz w:val="28"/>
        </w:rPr>
        <w:t>
</w:t>
      </w:r>
      <w:r>
        <w:rPr>
          <w:rFonts w:ascii="Times New Roman"/>
          <w:b w:val="false"/>
          <w:i w:val="false"/>
          <w:color w:val="000000"/>
          <w:sz w:val="28"/>
        </w:rPr>
        <w:t>
      4) уәкілетті органның жылжымайтын мүлікке құқықтарды тіркеу бөлімінің қызметкері – сұрау салуды қарау және анықтаманы дайындау.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сызба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көрсетілген. </w:t>
      </w:r>
    </w:p>
    <w:bookmarkEnd w:id="36"/>
    <w:bookmarkStart w:name="z131" w:id="37"/>
    <w:p>
      <w:pPr>
        <w:spacing w:after="0"/>
        <w:ind w:left="0"/>
        <w:jc w:val="both"/>
      </w:pPr>
      <w:r>
        <w:rPr>
          <w:rFonts w:ascii="Times New Roman"/>
          <w:b w:val="false"/>
          <w:i w:val="false"/>
          <w:color w:val="000000"/>
          <w:sz w:val="28"/>
        </w:rPr>
        <w:t xml:space="preserve">
«Жылжымайтын мүлiктiң жоқ (бар) </w:t>
      </w:r>
      <w:r>
        <w:br/>
      </w:r>
      <w:r>
        <w:rPr>
          <w:rFonts w:ascii="Times New Roman"/>
          <w:b w:val="false"/>
          <w:i w:val="false"/>
          <w:color w:val="000000"/>
          <w:sz w:val="28"/>
        </w:rPr>
        <w:t>
екендiгi туралы анықтамалар беру»</w:t>
      </w:r>
      <w:r>
        <w:br/>
      </w:r>
      <w:r>
        <w:rPr>
          <w:rFonts w:ascii="Times New Roman"/>
          <w:b w:val="false"/>
          <w:i w:val="false"/>
          <w:color w:val="000000"/>
          <w:sz w:val="28"/>
        </w:rPr>
        <w:t xml:space="preserve">
мемлекеттiк қызмет регламентіне </w:t>
      </w:r>
      <w:r>
        <w:br/>
      </w:r>
      <w:r>
        <w:rPr>
          <w:rFonts w:ascii="Times New Roman"/>
          <w:b w:val="false"/>
          <w:i w:val="false"/>
          <w:color w:val="000000"/>
          <w:sz w:val="28"/>
        </w:rPr>
        <w:t xml:space="preserve">
1-қосымша              </w:t>
      </w:r>
    </w:p>
    <w:bookmarkEnd w:id="37"/>
    <w:bookmarkStart w:name="z132" w:id="38"/>
    <w:p>
      <w:pPr>
        <w:spacing w:after="0"/>
        <w:ind w:left="0"/>
        <w:jc w:val="left"/>
      </w:pPr>
      <w:r>
        <w:rPr>
          <w:rFonts w:ascii="Times New Roman"/>
          <w:b/>
          <w:i w:val="false"/>
          <w:color w:val="000000"/>
        </w:rPr>
        <w:t xml:space="preserve"> 
1-кесте. Негізгі үдеріс. ҚФБ-нің іс қимылдарының сипаттамасы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3505"/>
        <w:gridCol w:w="3440"/>
        <w:gridCol w:w="3244"/>
        <w:gridCol w:w="3048"/>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 (жұмыс барысы, ағыны)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585"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(үдерістің, процедурасының, операциясының) атауы және олардың сипаттамасы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құжаттарды есептеу және қолхатты беру кітабіне қабылдау туралы жазуды енгізу</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табыстау үшін құжаттарды жинау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есептеу кітабі бойынша құжаттарды қабылдау</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Орындалудың нысаны (мәліметтер, құжат, ұйымдастырушылық-бақылау шешімі)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табыстау</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үшін құжаттарды табыстау</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қимылдың нөмірі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33" w:id="39"/>
    <w:p>
      <w:pPr>
        <w:spacing w:after="0"/>
        <w:ind w:left="0"/>
        <w:jc w:val="both"/>
      </w:pPr>
      <w:r>
        <w:rPr>
          <w:rFonts w:ascii="Times New Roman"/>
          <w:b w:val="false"/>
          <w:i w:val="false"/>
          <w:color w:val="000000"/>
          <w:sz w:val="28"/>
        </w:rPr>
        <w:t>
кестенің жалғасы </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2"/>
        <w:gridCol w:w="3379"/>
        <w:gridCol w:w="3787"/>
        <w:gridCol w:w="3402"/>
      </w:tblGrid>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r>
      <w:tr>
        <w:trPr>
          <w:trHeight w:val="585"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қарап және орындау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табыстау үшін құжаттарды жинау</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органнан орындалған құжаттарды қабылдау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беру үшін орындалған құжаттарды қабылдау</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жіберу үшін орындалған құжаттарды табыстау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құжаттарды табыстау</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инспекторына орындалған құжаттарды табыстау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құжаттарды есептеу кітабі және қолхат бойынша құжаттарды беру</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анықтаманы дайындау үшін 2 күн</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4" w:id="40"/>
    <w:p>
      <w:pPr>
        <w:spacing w:after="0"/>
        <w:ind w:left="0"/>
        <w:jc w:val="left"/>
      </w:pPr>
      <w:r>
        <w:rPr>
          <w:rFonts w:ascii="Times New Roman"/>
          <w:b/>
          <w:i w:val="false"/>
          <w:color w:val="000000"/>
        </w:rPr>
        <w:t xml:space="preserve"> 
2-кесте. Пайдалану нұсқалары. Негізгі үдеріс.</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485"/>
        <w:gridCol w:w="3092"/>
        <w:gridCol w:w="35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қабылдау</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орындаушыға орындау үшін жіберу</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салуды қарау және орындау</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қабылдағаны туралы жазба енгізу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орталыққа орындалған құжаттарды жіберу</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Орындалған құжаттарды өтініш берушіге құжаттарды есепке алу кітабы бойынша беру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5" w:id="41"/>
    <w:p>
      <w:pPr>
        <w:spacing w:after="0"/>
        <w:ind w:left="0"/>
        <w:jc w:val="left"/>
      </w:pPr>
      <w:r>
        <w:rPr>
          <w:rFonts w:ascii="Times New Roman"/>
          <w:b/>
          <w:i w:val="false"/>
          <w:color w:val="000000"/>
        </w:rPr>
        <w:t xml:space="preserve"> 
3-кесте. Пайдалану нұсқалары. Баламалы үдеріс.</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3"/>
        <w:gridCol w:w="3462"/>
        <w:gridCol w:w="3376"/>
        <w:gridCol w:w="339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кеңейту</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Орындаушыға құжаттарды орындау үшін беру</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салуларды қарау және дәлелді бас тарту дайындау</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қабылдағаны туралы жазба енгізу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орталыққа орындалған құжаттарды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Орындалған құжаттарды өтініш берушіге құжаттарды есепке алу кітабы бойынша беру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6" w:id="42"/>
    <w:p>
      <w:pPr>
        <w:spacing w:after="0"/>
        <w:ind w:left="0"/>
        <w:jc w:val="both"/>
      </w:pPr>
      <w:r>
        <w:rPr>
          <w:rFonts w:ascii="Times New Roman"/>
          <w:b w:val="false"/>
          <w:i w:val="false"/>
          <w:color w:val="000000"/>
          <w:sz w:val="28"/>
        </w:rPr>
        <w:t xml:space="preserve">
«Жылжымайтын мүлiктiң жоқ (бар) </w:t>
      </w:r>
      <w:r>
        <w:br/>
      </w:r>
      <w:r>
        <w:rPr>
          <w:rFonts w:ascii="Times New Roman"/>
          <w:b w:val="false"/>
          <w:i w:val="false"/>
          <w:color w:val="000000"/>
          <w:sz w:val="28"/>
        </w:rPr>
        <w:t>
екендiгi туралы анықтамалар беру»</w:t>
      </w:r>
      <w:r>
        <w:br/>
      </w:r>
      <w:r>
        <w:rPr>
          <w:rFonts w:ascii="Times New Roman"/>
          <w:b w:val="false"/>
          <w:i w:val="false"/>
          <w:color w:val="000000"/>
          <w:sz w:val="28"/>
        </w:rPr>
        <w:t xml:space="preserve">
мемлекеттiк қызмет регламентіне  </w:t>
      </w:r>
      <w:r>
        <w:br/>
      </w:r>
      <w:r>
        <w:rPr>
          <w:rFonts w:ascii="Times New Roman"/>
          <w:b w:val="false"/>
          <w:i w:val="false"/>
          <w:color w:val="000000"/>
          <w:sz w:val="28"/>
        </w:rPr>
        <w:t xml:space="preserve">
2-қосымша              </w:t>
      </w:r>
    </w:p>
    <w:bookmarkEnd w:id="42"/>
    <w:bookmarkStart w:name="z137" w:id="43"/>
    <w:p>
      <w:pPr>
        <w:spacing w:after="0"/>
        <w:ind w:left="0"/>
        <w:jc w:val="left"/>
      </w:pPr>
      <w:r>
        <w:rPr>
          <w:rFonts w:ascii="Times New Roman"/>
          <w:b/>
          <w:i w:val="false"/>
          <w:color w:val="000000"/>
        </w:rPr>
        <w:t xml:space="preserve"> 
Функциональды өзара әрекеттесу диаграммасы       </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53"/>
      </w:tblGrid>
      <w:tr>
        <w:trPr>
          <w:trHeight w:val="30" w:hRule="atLeast"/>
        </w:trPr>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мүлкінің жоқ (бар) екендiгi туралы анықтамалар беру</w:t>
            </w:r>
          </w:p>
        </w:tc>
      </w:tr>
    </w:tbl>
    <w:p>
      <w:pPr>
        <w:spacing w:after="0"/>
        <w:ind w:left="0"/>
        <w:jc w:val="both"/>
      </w:pPr>
      <w:r>
        <w:drawing>
          <wp:inline distT="0" distB="0" distL="0" distR="0">
            <wp:extent cx="76200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8788400"/>
                    </a:xfrm>
                    <a:prstGeom prst="rect">
                      <a:avLst/>
                    </a:prstGeom>
                  </pic:spPr>
                </pic:pic>
              </a:graphicData>
            </a:graphic>
          </wp:inline>
        </w:drawing>
      </w:r>
    </w:p>
    <w:bookmarkStart w:name="z138" w:id="4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4-қосымша         </w:t>
      </w:r>
    </w:p>
    <w:bookmarkEnd w:id="44"/>
    <w:bookmarkStart w:name="z139" w:id="45"/>
    <w:p>
      <w:pPr>
        <w:spacing w:after="0"/>
        <w:ind w:left="0"/>
        <w:jc w:val="left"/>
      </w:pPr>
      <w:r>
        <w:rPr>
          <w:rFonts w:ascii="Times New Roman"/>
          <w:b/>
          <w:i w:val="false"/>
          <w:color w:val="000000"/>
        </w:rPr>
        <w:t xml:space="preserve"> 
«Тіркеуші орган куәландырған жылжымайтын мүлік объектілерінің</w:t>
      </w:r>
      <w:r>
        <w:br/>
      </w:r>
      <w:r>
        <w:rPr>
          <w:rFonts w:ascii="Times New Roman"/>
          <w:b/>
          <w:i w:val="false"/>
          <w:color w:val="000000"/>
        </w:rPr>
        <w:t>
жоспарын (сызбасын) қоса алғанда, тіркеу ісі құжаттарының</w:t>
      </w:r>
      <w:r>
        <w:br/>
      </w:r>
      <w:r>
        <w:rPr>
          <w:rFonts w:ascii="Times New Roman"/>
          <w:b/>
          <w:i w:val="false"/>
          <w:color w:val="000000"/>
        </w:rPr>
        <w:t>
көшірмелерін беру» мемлекеттік қызмет регламенті </w:t>
      </w:r>
    </w:p>
    <w:bookmarkEnd w:id="45"/>
    <w:bookmarkStart w:name="z140" w:id="46"/>
    <w:p>
      <w:pPr>
        <w:spacing w:after="0"/>
        <w:ind w:left="0"/>
        <w:jc w:val="left"/>
      </w:pPr>
      <w:r>
        <w:rPr>
          <w:rFonts w:ascii="Times New Roman"/>
          <w:b/>
          <w:i w:val="false"/>
          <w:color w:val="000000"/>
        </w:rPr>
        <w:t xml:space="preserve"> 
1. Жалпы ережелер</w:t>
      </w:r>
    </w:p>
    <w:bookmarkEnd w:id="46"/>
    <w:bookmarkStart w:name="z141" w:id="47"/>
    <w:p>
      <w:pPr>
        <w:spacing w:after="0"/>
        <w:ind w:left="0"/>
        <w:jc w:val="both"/>
      </w:pPr>
      <w:r>
        <w:rPr>
          <w:rFonts w:ascii="Times New Roman"/>
          <w:b w:val="false"/>
          <w:i w:val="false"/>
          <w:color w:val="000000"/>
          <w:sz w:val="28"/>
        </w:rPr>
        <w:t>
      1. Осы «Тіркеуші орган куәландырған жылжымайтын мүлік объектілерінің жоспарын (сызбасын) қоса алғанда, тіркеу ісі құжаттарының көшірмелерін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аумақтық әділет органдары (бұдан әрі – уәкілетті орган)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мүлiк объектiлерi жоспарын (схемасын) қоса алғанда, тiркеу органы куәландырған тiркеу iсi құжаттарының көшiрмелерiн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мүлiк объектiлерi жоспарын (сызбанұсқасын) қоса алғанда, тiркеу органы куәландырған тiркеу iсi құжаттарының көшiрмелерiн немесе қызмет көрсетуден бас тарту туралы жазбаша дәлелдi хабарламаны беру болып табылады.</w:t>
      </w:r>
      <w:r>
        <w:br/>
      </w:r>
      <w:r>
        <w:rPr>
          <w:rFonts w:ascii="Times New Roman"/>
          <w:b w:val="false"/>
          <w:i w:val="false"/>
          <w:color w:val="000000"/>
          <w:sz w:val="28"/>
        </w:rPr>
        <w:t>
</w:t>
      </w:r>
      <w:r>
        <w:rPr>
          <w:rFonts w:ascii="Times New Roman"/>
          <w:b w:val="false"/>
          <w:i w:val="false"/>
          <w:color w:val="000000"/>
          <w:sz w:val="28"/>
        </w:rPr>
        <w:t>
      5. Қызмет ұсыну процессіне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жылжымайтын мүлiк объектiлерi жоспарын (сызбанұсқасын) қоса алғанда, тiркеу органы куәландырған тiркеу iсi құжаттарының көшiрмелерiн немесе қызмет көрсетуден бас тарту туралы жазбаша дәлелдi хабарламаны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47"/>
    <w:bookmarkStart w:name="z148" w:id="48"/>
    <w:p>
      <w:pPr>
        <w:spacing w:after="0"/>
        <w:ind w:left="0"/>
        <w:jc w:val="left"/>
      </w:pPr>
      <w:r>
        <w:rPr>
          <w:rFonts w:ascii="Times New Roman"/>
          <w:b/>
          <w:i w:val="false"/>
          <w:color w:val="000000"/>
        </w:rPr>
        <w:t xml:space="preserve"> 
2. Мемлекеттік қызмет көрсетуге қойылатын талаптар</w:t>
      </w:r>
    </w:p>
    <w:bookmarkEnd w:id="48"/>
    <w:bookmarkStart w:name="z149" w:id="49"/>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көрсету тегін көрсетіледі.</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көрсетуден бас тарту негіздері бойынша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алушыдан мемлекеттік қызмет алу үшін өтініш алынған сәттен бастап және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қызмет алушы тіркеуші орган куәландырған жылжымайтын мүлік объектілерінің жоспарын (сызбасын) қоса алғанда, тіркеу ісі құжаттарының көшірмелерін беру туралы Орталыққа сұрау салу береді;</w:t>
      </w:r>
      <w:r>
        <w:br/>
      </w:r>
      <w:r>
        <w:rPr>
          <w:rFonts w:ascii="Times New Roman"/>
          <w:b w:val="false"/>
          <w:i w:val="false"/>
          <w:color w:val="000000"/>
          <w:sz w:val="28"/>
        </w:rPr>
        <w:t>
</w:t>
      </w:r>
      <w:r>
        <w:rPr>
          <w:rFonts w:ascii="Times New Roman"/>
          <w:b w:val="false"/>
          <w:i w:val="false"/>
          <w:color w:val="000000"/>
          <w:sz w:val="28"/>
        </w:rPr>
        <w:t>
      2) Орталық сұрау салуды тіркеуден өткізеді және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сұрау салуларды қарауды жүзеге асырады, тіркеуші орган куәландырған тіркеу істері құжаттарының көшірмелерін дайындайды немесе оларды беруден бас тартады,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Орталықтың қызметкері «терезе» арқылы дайын құжаттардың мерзімі көзделген тиісті құжаттардың қабылданғаны туралы қолхат негізінде береді. </w:t>
      </w:r>
    </w:p>
    <w:bookmarkEnd w:id="49"/>
    <w:bookmarkStart w:name="z159" w:id="50"/>
    <w:p>
      <w:pPr>
        <w:spacing w:after="0"/>
        <w:ind w:left="0"/>
        <w:jc w:val="left"/>
      </w:pPr>
      <w:r>
        <w:rPr>
          <w:rFonts w:ascii="Times New Roman"/>
          <w:b/>
          <w:i w:val="false"/>
          <w:color w:val="000000"/>
        </w:rPr>
        <w:t xml:space="preserve"> 
3. Мемлекеттік қызмет көрсету үдерісіндегі іс-қимылдар (өзара іс-қимыл) тәртібінің сипаттамасы</w:t>
      </w:r>
    </w:p>
    <w:bookmarkEnd w:id="50"/>
    <w:bookmarkStart w:name="z160" w:id="51"/>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органнан құжаттарды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құжаттарды қабылдау, жылжымайтын мүлiк объектiлерi жоспарын (сызбанұсқасын) қоса алғанда, тiркеу органы куәландырған тiркеу iсi құжаттарының көшiрмелерiн тіркеу бөліміне беру, құжаттарды есепке алу кітабы бойынша орындалған құжаттарды Орталыққа беру;</w:t>
      </w:r>
      <w:r>
        <w:br/>
      </w:r>
      <w:r>
        <w:rPr>
          <w:rFonts w:ascii="Times New Roman"/>
          <w:b w:val="false"/>
          <w:i w:val="false"/>
          <w:color w:val="000000"/>
          <w:sz w:val="28"/>
        </w:rPr>
        <w:t>
</w:t>
      </w:r>
      <w:r>
        <w:rPr>
          <w:rFonts w:ascii="Times New Roman"/>
          <w:b w:val="false"/>
          <w:i w:val="false"/>
          <w:color w:val="000000"/>
          <w:sz w:val="28"/>
        </w:rPr>
        <w:t>
      4) уәкілетті органның жылжымайтын мүлікке құқықтарды тіркеу бөлімінің қызметкері – өтінішті қарау және анықтаманы дайындау.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диаграмма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w:t>
      </w:r>
    </w:p>
    <w:bookmarkEnd w:id="51"/>
    <w:bookmarkStart w:name="z172" w:id="52"/>
    <w:p>
      <w:pPr>
        <w:spacing w:after="0"/>
        <w:ind w:left="0"/>
        <w:jc w:val="both"/>
      </w:pPr>
      <w:r>
        <w:rPr>
          <w:rFonts w:ascii="Times New Roman"/>
          <w:b w:val="false"/>
          <w:i w:val="false"/>
          <w:color w:val="000000"/>
          <w:sz w:val="28"/>
        </w:rPr>
        <w:t xml:space="preserve">
«Тіркеуші орган куәландырған, </w:t>
      </w:r>
      <w:r>
        <w:br/>
      </w:r>
      <w:r>
        <w:rPr>
          <w:rFonts w:ascii="Times New Roman"/>
          <w:b w:val="false"/>
          <w:i w:val="false"/>
          <w:color w:val="000000"/>
          <w:sz w:val="28"/>
        </w:rPr>
        <w:t>
жылжымайтын мүлік объектілерінің</w:t>
      </w:r>
      <w:r>
        <w:br/>
      </w:r>
      <w:r>
        <w:rPr>
          <w:rFonts w:ascii="Times New Roman"/>
          <w:b w:val="false"/>
          <w:i w:val="false"/>
          <w:color w:val="000000"/>
          <w:sz w:val="28"/>
        </w:rPr>
        <w:t>
жоспарын (сызбасын) қоса алғанда,</w:t>
      </w:r>
      <w:r>
        <w:br/>
      </w:r>
      <w:r>
        <w:rPr>
          <w:rFonts w:ascii="Times New Roman"/>
          <w:b w:val="false"/>
          <w:i w:val="false"/>
          <w:color w:val="000000"/>
          <w:sz w:val="28"/>
        </w:rPr>
        <w:t xml:space="preserve">
тіркеу ісі құжаттарының     </w:t>
      </w:r>
      <w:r>
        <w:br/>
      </w:r>
      <w:r>
        <w:rPr>
          <w:rFonts w:ascii="Times New Roman"/>
          <w:b w:val="false"/>
          <w:i w:val="false"/>
          <w:color w:val="000000"/>
          <w:sz w:val="28"/>
        </w:rPr>
        <w:t xml:space="preserve">
көшірмелерін беру»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52"/>
    <w:bookmarkStart w:name="z173" w:id="53"/>
    <w:p>
      <w:pPr>
        <w:spacing w:after="0"/>
        <w:ind w:left="0"/>
        <w:jc w:val="left"/>
      </w:pPr>
      <w:r>
        <w:rPr>
          <w:rFonts w:ascii="Times New Roman"/>
          <w:b/>
          <w:i w:val="false"/>
          <w:color w:val="000000"/>
        </w:rPr>
        <w:t xml:space="preserve"> 
1-кесте. ҚФБ іс-әрекетінің сипаттамасы.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
        <w:gridCol w:w="1948"/>
        <w:gridCol w:w="1770"/>
        <w:gridCol w:w="1618"/>
        <w:gridCol w:w="1340"/>
        <w:gridCol w:w="1242"/>
        <w:gridCol w:w="1683"/>
        <w:gridCol w:w="1537"/>
        <w:gridCol w:w="188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ағыны)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бөлімінің инспекторы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бөлімнің инспекторы</w:t>
            </w:r>
          </w:p>
        </w:tc>
      </w:tr>
      <w:tr>
        <w:trPr>
          <w:trHeight w:val="58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 атауы және олардың сипаттамасы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 құжаттарды есепке алу кітабына қабылдау туралы жазбаны енгізу және қолхаттарды беру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органдарға беру үшін құжаттарды жинау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құжаттарды қабылдау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салуларды қарау және орындау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құжаттарды жинау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уәкілетті органнан құжаттарды есепке алу кітабы бойынша қабылдау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берушіге беру үшін орындалған құжаттарды қабылдау </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ұйымдастыру-өкімдік шешім)</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беру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Іздеу және орындау үшін тіркеу ісін беру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орындалған құжаттарды беру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құжаттарды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Орталықтың беру бөлімінің инспекторына беру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өтініш берушіге құжаттарды есепке алу кітабы бойынша беру</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Іздеуге және бір тіркеу ісін беру үшін 30 минут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сауалды орындауға екі күн</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174" w:id="54"/>
    <w:p>
      <w:pPr>
        <w:spacing w:after="0"/>
        <w:ind w:left="0"/>
        <w:jc w:val="left"/>
      </w:pPr>
      <w:r>
        <w:rPr>
          <w:rFonts w:ascii="Times New Roman"/>
          <w:b/>
          <w:i w:val="false"/>
          <w:color w:val="000000"/>
        </w:rPr>
        <w:t xml:space="preserve"> 
2-кесте. Пайдалану нұсқалары. Негізгі үдеріс.</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1"/>
        <w:gridCol w:w="3759"/>
        <w:gridCol w:w="2908"/>
        <w:gridCol w:w="312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Орталықтан құжаттарды есепке алу кітабы бойынша қабылдау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 үшін орындаушыға тіркеу істерін іздеу және беру</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салуды қарау және орындау</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Орындалған құжаттарды Орталыққа құжаттарды есепке алу кітабы бойынша беру</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Қолхаттарды беру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Орындалған құжаттарды өтініш берушіге құжаттарды есепке алу кітабы бойынша беру </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5" w:id="55"/>
    <w:p>
      <w:pPr>
        <w:spacing w:after="0"/>
        <w:ind w:left="0"/>
        <w:jc w:val="left"/>
      </w:pPr>
      <w:r>
        <w:rPr>
          <w:rFonts w:ascii="Times New Roman"/>
          <w:b/>
          <w:i w:val="false"/>
          <w:color w:val="000000"/>
        </w:rPr>
        <w:t xml:space="preserve"> 
3-кесте. Пайдалану нұсқалары. Баламалы үдеріс.</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3211"/>
        <w:gridCol w:w="3169"/>
        <w:gridCol w:w="34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кеңеюі</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Орталықтан құжаттарды есепке алу кітабы бойынша қабылдау</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 үшін орындаушыға тіркеу істерін іздеу және беру</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салуды қарау және дәлелденген бас тартуды дайындау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Дәлелденген бас тартуды Орталыққа құжаттарды есепке алу кітабы бойынша беру</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Қолхаттарды беру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65"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Дәлелденген бас тартуды өтініш берушіге құжаттарды есепке алу кітабы бойынша беру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6" w:id="56"/>
    <w:p>
      <w:pPr>
        <w:spacing w:after="0"/>
        <w:ind w:left="0"/>
        <w:jc w:val="both"/>
      </w:pPr>
      <w:r>
        <w:rPr>
          <w:rFonts w:ascii="Times New Roman"/>
          <w:b w:val="false"/>
          <w:i w:val="false"/>
          <w:color w:val="000000"/>
          <w:sz w:val="28"/>
        </w:rPr>
        <w:t xml:space="preserve">
«Тіркеуші орган куәландырған, </w:t>
      </w:r>
      <w:r>
        <w:br/>
      </w:r>
      <w:r>
        <w:rPr>
          <w:rFonts w:ascii="Times New Roman"/>
          <w:b w:val="false"/>
          <w:i w:val="false"/>
          <w:color w:val="000000"/>
          <w:sz w:val="28"/>
        </w:rPr>
        <w:t>
жылжымайтын мүлік объектілерінің</w:t>
      </w:r>
      <w:r>
        <w:br/>
      </w:r>
      <w:r>
        <w:rPr>
          <w:rFonts w:ascii="Times New Roman"/>
          <w:b w:val="false"/>
          <w:i w:val="false"/>
          <w:color w:val="000000"/>
          <w:sz w:val="28"/>
        </w:rPr>
        <w:t>
жоспарын (сызбасын) қоса алғанда,</w:t>
      </w:r>
      <w:r>
        <w:br/>
      </w:r>
      <w:r>
        <w:rPr>
          <w:rFonts w:ascii="Times New Roman"/>
          <w:b w:val="false"/>
          <w:i w:val="false"/>
          <w:color w:val="000000"/>
          <w:sz w:val="28"/>
        </w:rPr>
        <w:t xml:space="preserve">
тіркеу ісі құжаттарының     </w:t>
      </w:r>
      <w:r>
        <w:br/>
      </w:r>
      <w:r>
        <w:rPr>
          <w:rFonts w:ascii="Times New Roman"/>
          <w:b w:val="false"/>
          <w:i w:val="false"/>
          <w:color w:val="000000"/>
          <w:sz w:val="28"/>
        </w:rPr>
        <w:t xml:space="preserve">
көшірмелерін беру»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2-қосымша             </w:t>
      </w:r>
    </w:p>
    <w:bookmarkEnd w:id="56"/>
    <w:p>
      <w:pPr>
        <w:spacing w:after="0"/>
        <w:ind w:left="0"/>
        <w:jc w:val="both"/>
      </w:pPr>
      <w:r>
        <w:drawing>
          <wp:inline distT="0" distB="0" distL="0" distR="0">
            <wp:extent cx="71374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37400" cy="8559800"/>
                    </a:xfrm>
                    <a:prstGeom prst="rect">
                      <a:avLst/>
                    </a:prstGeom>
                  </pic:spPr>
                </pic:pic>
              </a:graphicData>
            </a:graphic>
          </wp:inline>
        </w:drawing>
      </w:r>
    </w:p>
    <w:bookmarkStart w:name="z177" w:id="5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5-қосымша        </w:t>
      </w:r>
    </w:p>
    <w:bookmarkEnd w:id="57"/>
    <w:bookmarkStart w:name="z178" w:id="58"/>
    <w:p>
      <w:pPr>
        <w:spacing w:after="0"/>
        <w:ind w:left="0"/>
        <w:jc w:val="left"/>
      </w:pPr>
      <w:r>
        <w:rPr>
          <w:rFonts w:ascii="Times New Roman"/>
          <w:b/>
          <w:i w:val="false"/>
          <w:color w:val="000000"/>
        </w:rPr>
        <w:t xml:space="preserve"> 
«Жылжымайтын мүлiкке тiркелген және тоқтатылған құқықтар туралы</w:t>
      </w:r>
      <w:r>
        <w:br/>
      </w:r>
      <w:r>
        <w:rPr>
          <w:rFonts w:ascii="Times New Roman"/>
          <w:b/>
          <w:i w:val="false"/>
          <w:color w:val="000000"/>
        </w:rPr>
        <w:t>
анықтамалар беру» мемлекеттік қызмет регламенті </w:t>
      </w:r>
    </w:p>
    <w:bookmarkEnd w:id="58"/>
    <w:bookmarkStart w:name="z179" w:id="59"/>
    <w:p>
      <w:pPr>
        <w:spacing w:after="0"/>
        <w:ind w:left="0"/>
        <w:jc w:val="left"/>
      </w:pPr>
      <w:r>
        <w:rPr>
          <w:rFonts w:ascii="Times New Roman"/>
          <w:b/>
          <w:i w:val="false"/>
          <w:color w:val="000000"/>
        </w:rPr>
        <w:t xml:space="preserve"> 
1. Жалпы ережелер</w:t>
      </w:r>
    </w:p>
    <w:bookmarkEnd w:id="59"/>
    <w:bookmarkStart w:name="z180" w:id="60"/>
    <w:p>
      <w:pPr>
        <w:spacing w:after="0"/>
        <w:ind w:left="0"/>
        <w:jc w:val="both"/>
      </w:pPr>
      <w:r>
        <w:rPr>
          <w:rFonts w:ascii="Times New Roman"/>
          <w:b w:val="false"/>
          <w:i w:val="false"/>
          <w:color w:val="000000"/>
          <w:sz w:val="28"/>
        </w:rPr>
        <w:t>
      1. Осы «Жылжымайтын мүлiкке тiркелген және тоқтатылған құқықтар туралы анықтамалар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аумақтық әділет органдары (бұдан әрі – уәкілетті орган)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мүлiкке тiркелген және тоқтатылған құқықтар туралы анықтамалар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мүлiкке тiркелген және тоқтатылған құқықтар туралы анықтаманы немесе қызмет көрсетуден бас тарту туралы жазбаша дәлелдi хабарламаны беру болып табылады.</w:t>
      </w:r>
      <w:r>
        <w:br/>
      </w:r>
      <w:r>
        <w:rPr>
          <w:rFonts w:ascii="Times New Roman"/>
          <w:b w:val="false"/>
          <w:i w:val="false"/>
          <w:color w:val="000000"/>
          <w:sz w:val="28"/>
        </w:rPr>
        <w:t>
</w:t>
      </w:r>
      <w:r>
        <w:rPr>
          <w:rFonts w:ascii="Times New Roman"/>
          <w:b w:val="false"/>
          <w:i w:val="false"/>
          <w:color w:val="000000"/>
          <w:sz w:val="28"/>
        </w:rPr>
        <w:t>
      5. Қызмет ұсыну процессіне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жылжымайтын мүлiкке тiркелген және тоқтатылған құқықтар туралы анықтаманы немесе қызмет көрсетуден бас тарту туралы жазбаша дәлелдi хабарламаны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60"/>
    <w:bookmarkStart w:name="z187" w:id="61"/>
    <w:p>
      <w:pPr>
        <w:spacing w:after="0"/>
        <w:ind w:left="0"/>
        <w:jc w:val="left"/>
      </w:pPr>
      <w:r>
        <w:rPr>
          <w:rFonts w:ascii="Times New Roman"/>
          <w:b/>
          <w:i w:val="false"/>
          <w:color w:val="000000"/>
        </w:rPr>
        <w:t xml:space="preserve"> 
2. Мемлекеттік қызмет көрсетуге қойылатын талаптар</w:t>
      </w:r>
    </w:p>
    <w:bookmarkEnd w:id="61"/>
    <w:bookmarkStart w:name="z188" w:id="62"/>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көрсету тегін көрсетіледі.</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көрсетуден бас тарту негіздері бойынша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алушыдан мемлекеттік қызмет алу үшін өтініш алынған сәттен бастап және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қызмет алушы жылжымайтын мүлiкке тiркелген және тоқтатылған құқықтар туралы анықтаманы беру туралы Орталыққа сұрау салу береді;</w:t>
      </w:r>
      <w:r>
        <w:br/>
      </w:r>
      <w:r>
        <w:rPr>
          <w:rFonts w:ascii="Times New Roman"/>
          <w:b w:val="false"/>
          <w:i w:val="false"/>
          <w:color w:val="000000"/>
          <w:sz w:val="28"/>
        </w:rPr>
        <w:t>
</w:t>
      </w:r>
      <w:r>
        <w:rPr>
          <w:rFonts w:ascii="Times New Roman"/>
          <w:b w:val="false"/>
          <w:i w:val="false"/>
          <w:color w:val="000000"/>
          <w:sz w:val="28"/>
        </w:rPr>
        <w:t>
      2) Орталық сұрау салуды тіркеуден өткізеді және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сұрау салуларды қарауды жүзеге асырады, анықтаманы дайындайды немесе анықтама беруден бас тартады, мемлекеттік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 инспекторы «терезе» арқылы дайын құжаттарды мерзім көзделген тиісті құжаттардың қабылданғаны туралы қолхат негізінде береді. </w:t>
      </w:r>
    </w:p>
    <w:bookmarkEnd w:id="62"/>
    <w:bookmarkStart w:name="z198" w:id="63"/>
    <w:p>
      <w:pPr>
        <w:spacing w:after="0"/>
        <w:ind w:left="0"/>
        <w:jc w:val="left"/>
      </w:pPr>
      <w:r>
        <w:rPr>
          <w:rFonts w:ascii="Times New Roman"/>
          <w:b/>
          <w:i w:val="false"/>
          <w:color w:val="000000"/>
        </w:rPr>
        <w:t xml:space="preserve"> 
3. Мемлекеттік қызмет өрсету үдерісіндегі іс-қимылдар (өзара</w:t>
      </w:r>
      <w:r>
        <w:br/>
      </w:r>
      <w:r>
        <w:rPr>
          <w:rFonts w:ascii="Times New Roman"/>
          <w:b/>
          <w:i w:val="false"/>
          <w:color w:val="000000"/>
        </w:rPr>
        <w:t>
іс-қимыл) тәртібінің сипаттамасы</w:t>
      </w:r>
    </w:p>
    <w:bookmarkEnd w:id="63"/>
    <w:bookmarkStart w:name="z199" w:id="64"/>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органға құжаттар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 қабылдау, сұрау салуларды жылжымайтын мүлікке құқықтарды тіркеу бөліміне беру, құжаттарды есепке алу кітабы бойынша орындалған құжаттарды Орталыққа беру;</w:t>
      </w:r>
      <w:r>
        <w:br/>
      </w:r>
      <w:r>
        <w:rPr>
          <w:rFonts w:ascii="Times New Roman"/>
          <w:b w:val="false"/>
          <w:i w:val="false"/>
          <w:color w:val="000000"/>
          <w:sz w:val="28"/>
        </w:rPr>
        <w:t>
</w:t>
      </w:r>
      <w:r>
        <w:rPr>
          <w:rFonts w:ascii="Times New Roman"/>
          <w:b w:val="false"/>
          <w:i w:val="false"/>
          <w:color w:val="000000"/>
          <w:sz w:val="28"/>
        </w:rPr>
        <w:t>
      4) уәкілетті органның жылжымайтын мүлікке құқықтарды тіркеу бөлімінің қызметкері – сұрау салуды қарау және анықтаманы дайындау.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сызба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64"/>
    <w:bookmarkStart w:name="z211" w:id="65"/>
    <w:p>
      <w:pPr>
        <w:spacing w:after="0"/>
        <w:ind w:left="0"/>
        <w:jc w:val="both"/>
      </w:pPr>
      <w:r>
        <w:rPr>
          <w:rFonts w:ascii="Times New Roman"/>
          <w:b w:val="false"/>
          <w:i w:val="false"/>
          <w:color w:val="000000"/>
          <w:sz w:val="28"/>
        </w:rPr>
        <w:t xml:space="preserve">
«Жылжымайтын мүлiкке тiркелген   </w:t>
      </w:r>
      <w:r>
        <w:br/>
      </w:r>
      <w:r>
        <w:rPr>
          <w:rFonts w:ascii="Times New Roman"/>
          <w:b w:val="false"/>
          <w:i w:val="false"/>
          <w:color w:val="000000"/>
          <w:sz w:val="28"/>
        </w:rPr>
        <w:t xml:space="preserve">
және тоқтатылған құқықтар туралы  </w:t>
      </w:r>
      <w:r>
        <w:br/>
      </w:r>
      <w:r>
        <w:rPr>
          <w:rFonts w:ascii="Times New Roman"/>
          <w:b w:val="false"/>
          <w:i w:val="false"/>
          <w:color w:val="000000"/>
          <w:sz w:val="28"/>
        </w:rPr>
        <w:t>
анықтамалар беру» мемлекеттік қызмет</w:t>
      </w:r>
      <w:r>
        <w:br/>
      </w:r>
      <w:r>
        <w:rPr>
          <w:rFonts w:ascii="Times New Roman"/>
          <w:b w:val="false"/>
          <w:i w:val="false"/>
          <w:color w:val="000000"/>
          <w:sz w:val="28"/>
        </w:rPr>
        <w:t xml:space="preserve">
регламентіне 1-қосымша        </w:t>
      </w:r>
    </w:p>
    <w:bookmarkEnd w:id="65"/>
    <w:bookmarkStart w:name="z212" w:id="66"/>
    <w:p>
      <w:pPr>
        <w:spacing w:after="0"/>
        <w:ind w:left="0"/>
        <w:jc w:val="left"/>
      </w:pPr>
      <w:r>
        <w:rPr>
          <w:rFonts w:ascii="Times New Roman"/>
          <w:b/>
          <w:i w:val="false"/>
          <w:color w:val="000000"/>
        </w:rPr>
        <w:t xml:space="preserve"> 
1-кесте. Негізгі үдеріс. ҚФБ-нің іс қимылдарының сипаттамасы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3505"/>
        <w:gridCol w:w="3440"/>
        <w:gridCol w:w="3244"/>
        <w:gridCol w:w="3048"/>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 (жұмыс барысы, ағыны)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585"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(үдерістің, процедурасының, операциясының) атауы және олардың сипаттамасы</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құжаттарды есептеу және қолхатты беру кітабіне қабылдау туралы жазуды енгізу</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табыстау үшін құжаттарды жинау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есептеу кітабі бойынша құжаттарды қабылдау</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Орындалудың нысаны (мәліметтер, құжат, ұйымдастырушылық-бақылау шешімі)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табыстау</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үшін құжаттарды табыстау</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қимылдың нөмірі</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13" w:id="67"/>
    <w:p>
      <w:pPr>
        <w:spacing w:after="0"/>
        <w:ind w:left="0"/>
        <w:jc w:val="both"/>
      </w:pPr>
      <w:r>
        <w:rPr>
          <w:rFonts w:ascii="Times New Roman"/>
          <w:b w:val="false"/>
          <w:i w:val="false"/>
          <w:color w:val="000000"/>
          <w:sz w:val="28"/>
        </w:rPr>
        <w:t>
кестенің жалғасы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2"/>
        <w:gridCol w:w="3379"/>
        <w:gridCol w:w="3787"/>
        <w:gridCol w:w="3402"/>
      </w:tblGrid>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бөлімінің инспекторы</w:t>
            </w:r>
          </w:p>
        </w:tc>
      </w:tr>
      <w:tr>
        <w:trPr>
          <w:trHeight w:val="585"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қарап және орындау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табыстау үшін құжаттарды жинау</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органнан орындалған құжаттарды қабылдау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беру үшін орындалған құжаттарды қабылдау</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жіберу үшін орындалған құжаттарды табыстау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құжаттарды табыстау</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инспекторына орындалған құжаттарды табыстау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құжаттарды есептеу кітабі және қолхат бойынша құжаттарды беру</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анықтаманы дайындау үшін 2 күн</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4" w:id="68"/>
    <w:p>
      <w:pPr>
        <w:spacing w:after="0"/>
        <w:ind w:left="0"/>
        <w:jc w:val="left"/>
      </w:pPr>
      <w:r>
        <w:rPr>
          <w:rFonts w:ascii="Times New Roman"/>
          <w:b/>
          <w:i w:val="false"/>
          <w:color w:val="000000"/>
        </w:rPr>
        <w:t xml:space="preserve"> 
2-кесте. Пайдалану нұсқалары. Негізгі үдеріс.</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485"/>
        <w:gridCol w:w="3092"/>
        <w:gridCol w:w="35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қабылдау</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орындаушыға орындау үшін жіберу</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салуды қарау және орындау</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қабылдағаны туралы жазба енгізу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Орталыққа орындалған құжаттарды жіберу</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Орындалған құжаттарды өтініш берушіге құжаттарды есепке алу кітабы бойынша беру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5" w:id="69"/>
    <w:p>
      <w:pPr>
        <w:spacing w:after="0"/>
        <w:ind w:left="0"/>
        <w:jc w:val="left"/>
      </w:pPr>
      <w:r>
        <w:rPr>
          <w:rFonts w:ascii="Times New Roman"/>
          <w:b/>
          <w:i w:val="false"/>
          <w:color w:val="000000"/>
        </w:rPr>
        <w:t xml:space="preserve"> 
3-кесте. Пайдалану нұсқалары. Баламалы үдеріс.</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3"/>
        <w:gridCol w:w="3462"/>
        <w:gridCol w:w="3376"/>
        <w:gridCol w:w="339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кеңейту</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Орындаушыға құжаттарды орындау үшін беру</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салуларды қарау және дәлелді бас тарту дайындау</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қабылдағаны туралы жазба енгізу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орталыққа дәлелді бас тартуды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Орындалған құжаттарды өтініш берушіге дәлелді бас тартуды есепке алу кітабы бойынша беру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6" w:id="70"/>
    <w:p>
      <w:pPr>
        <w:spacing w:after="0"/>
        <w:ind w:left="0"/>
        <w:jc w:val="both"/>
      </w:pPr>
      <w:r>
        <w:rPr>
          <w:rFonts w:ascii="Times New Roman"/>
          <w:b w:val="false"/>
          <w:i w:val="false"/>
          <w:color w:val="000000"/>
          <w:sz w:val="28"/>
        </w:rPr>
        <w:t xml:space="preserve">
«Жылжымайтын мүлiкке тiркелген </w:t>
      </w:r>
      <w:r>
        <w:br/>
      </w:r>
      <w:r>
        <w:rPr>
          <w:rFonts w:ascii="Times New Roman"/>
          <w:b w:val="false"/>
          <w:i w:val="false"/>
          <w:color w:val="000000"/>
          <w:sz w:val="28"/>
        </w:rPr>
        <w:t>
және тоқтатылған құқықтар туралы</w:t>
      </w:r>
      <w:r>
        <w:br/>
      </w:r>
      <w:r>
        <w:rPr>
          <w:rFonts w:ascii="Times New Roman"/>
          <w:b w:val="false"/>
          <w:i w:val="false"/>
          <w:color w:val="000000"/>
          <w:sz w:val="28"/>
        </w:rPr>
        <w:t xml:space="preserve">
анықтамалар беру» мемлекеттiк  </w:t>
      </w:r>
      <w:r>
        <w:br/>
      </w:r>
      <w:r>
        <w:rPr>
          <w:rFonts w:ascii="Times New Roman"/>
          <w:b w:val="false"/>
          <w:i w:val="false"/>
          <w:color w:val="000000"/>
          <w:sz w:val="28"/>
        </w:rPr>
        <w:t xml:space="preserve">
қызмет регламентіне 2-қосымша  </w:t>
      </w:r>
    </w:p>
    <w:bookmarkEnd w:id="70"/>
    <w:bookmarkStart w:name="z217" w:id="71"/>
    <w:p>
      <w:pPr>
        <w:spacing w:after="0"/>
        <w:ind w:left="0"/>
        <w:jc w:val="left"/>
      </w:pPr>
      <w:r>
        <w:rPr>
          <w:rFonts w:ascii="Times New Roman"/>
          <w:b/>
          <w:i w:val="false"/>
          <w:color w:val="000000"/>
        </w:rPr>
        <w:t xml:space="preserve"> 
1. Функциональды өзара іс-қимыл диаграммасы</w:t>
      </w:r>
    </w:p>
    <w:bookmarkEnd w:id="71"/>
    <w:p>
      <w:pPr>
        <w:spacing w:after="0"/>
        <w:ind w:left="0"/>
        <w:jc w:val="both"/>
      </w:pPr>
      <w:r>
        <w:drawing>
          <wp:inline distT="0" distB="0" distL="0" distR="0">
            <wp:extent cx="76200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8788400"/>
                    </a:xfrm>
                    <a:prstGeom prst="rect">
                      <a:avLst/>
                    </a:prstGeom>
                  </pic:spPr>
                </pic:pic>
              </a:graphicData>
            </a:graphic>
          </wp:inline>
        </w:drawing>
      </w:r>
    </w:p>
    <w:bookmarkStart w:name="z218" w:id="7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6-қосымша         </w:t>
      </w:r>
    </w:p>
    <w:bookmarkEnd w:id="72"/>
    <w:bookmarkStart w:name="z219" w:id="73"/>
    <w:p>
      <w:pPr>
        <w:spacing w:after="0"/>
        <w:ind w:left="0"/>
        <w:jc w:val="left"/>
      </w:pPr>
      <w:r>
        <w:rPr>
          <w:rFonts w:ascii="Times New Roman"/>
          <w:b/>
          <w:i w:val="false"/>
          <w:color w:val="000000"/>
        </w:rPr>
        <w:t xml:space="preserve"> 
«Жылжымайтын мүлікке құқық белгілейтін құжаттың телнұсқасын</w:t>
      </w:r>
      <w:r>
        <w:br/>
      </w:r>
      <w:r>
        <w:rPr>
          <w:rFonts w:ascii="Times New Roman"/>
          <w:b/>
          <w:i w:val="false"/>
          <w:color w:val="000000"/>
        </w:rPr>
        <w:t>
беру» мемлекеттік қызмет регламенті </w:t>
      </w:r>
    </w:p>
    <w:bookmarkEnd w:id="73"/>
    <w:bookmarkStart w:name="z220" w:id="74"/>
    <w:p>
      <w:pPr>
        <w:spacing w:after="0"/>
        <w:ind w:left="0"/>
        <w:jc w:val="left"/>
      </w:pPr>
      <w:r>
        <w:rPr>
          <w:rFonts w:ascii="Times New Roman"/>
          <w:b/>
          <w:i w:val="false"/>
          <w:color w:val="000000"/>
        </w:rPr>
        <w:t xml:space="preserve"> 
1. Жалпы ережелер</w:t>
      </w:r>
    </w:p>
    <w:bookmarkEnd w:id="74"/>
    <w:bookmarkStart w:name="z221" w:id="75"/>
    <w:p>
      <w:pPr>
        <w:spacing w:after="0"/>
        <w:ind w:left="0"/>
        <w:jc w:val="both"/>
      </w:pPr>
      <w:r>
        <w:rPr>
          <w:rFonts w:ascii="Times New Roman"/>
          <w:b w:val="false"/>
          <w:i w:val="false"/>
          <w:color w:val="000000"/>
          <w:sz w:val="28"/>
        </w:rPr>
        <w:t>
      1. Осы «Жылжымайтын мүлікке құқық белгілейтін құжаттың телнұсқасын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аумақтық әділет органдары (бұдан әрі – уәкілетті орган)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мүлікке құқық белгілейтін құжаттың телнұсқасын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мүлікке құқық белгiлейтiн құжаттың телнұсқасын беру (қағаз жеткізгіште) немесе қызмет көрсетуден бас тарту туралы жазбаша дәлелді хабарламаны беру болып табылады.</w:t>
      </w:r>
      <w:r>
        <w:br/>
      </w:r>
      <w:r>
        <w:rPr>
          <w:rFonts w:ascii="Times New Roman"/>
          <w:b w:val="false"/>
          <w:i w:val="false"/>
          <w:color w:val="000000"/>
          <w:sz w:val="28"/>
        </w:rPr>
        <w:t>
</w:t>
      </w:r>
      <w:r>
        <w:rPr>
          <w:rFonts w:ascii="Times New Roman"/>
          <w:b w:val="false"/>
          <w:i w:val="false"/>
          <w:color w:val="000000"/>
          <w:sz w:val="28"/>
        </w:rPr>
        <w:t>
      5. Қызмет ұсыну процессіне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жылжымайтын мүлікке құқық белгiлейтiн құжаттың телнұсқасын беру (қағаз жеткізгіште) не қызмет көрсетуден бас тарту туралы жазбаша дәлелді хабарламаны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75"/>
    <w:bookmarkStart w:name="z228" w:id="76"/>
    <w:p>
      <w:pPr>
        <w:spacing w:after="0"/>
        <w:ind w:left="0"/>
        <w:jc w:val="left"/>
      </w:pPr>
      <w:r>
        <w:rPr>
          <w:rFonts w:ascii="Times New Roman"/>
          <w:b/>
          <w:i w:val="false"/>
          <w:color w:val="000000"/>
        </w:rPr>
        <w:t xml:space="preserve"> 
2. Мемлекеттік қызмет көрсетуіне қойылатын талаптар</w:t>
      </w:r>
    </w:p>
    <w:bookmarkEnd w:id="76"/>
    <w:bookmarkStart w:name="z229" w:id="77"/>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ақылы түрде қолма-қол ақшалай және (немесе) қолма-қол ақшасыз көрсетiледi.</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қызмет көрсетуден бас тарту немесе тоқтату негіздері бойынша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алушыдан мемлекеттік қызмет алу үшін өтініш алынған сәттен бастап және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қызмет алушы жылжымайтын мүлікке құқық белгiлейтiн құжаттың телнұсқасын беру (қағаз жеткізгіште) туралы сұрау салу береді;</w:t>
      </w:r>
      <w:r>
        <w:br/>
      </w:r>
      <w:r>
        <w:rPr>
          <w:rFonts w:ascii="Times New Roman"/>
          <w:b w:val="false"/>
          <w:i w:val="false"/>
          <w:color w:val="000000"/>
          <w:sz w:val="28"/>
        </w:rPr>
        <w:t>
</w:t>
      </w:r>
      <w:r>
        <w:rPr>
          <w:rFonts w:ascii="Times New Roman"/>
          <w:b w:val="false"/>
          <w:i w:val="false"/>
          <w:color w:val="000000"/>
          <w:sz w:val="28"/>
        </w:rPr>
        <w:t>
      2) Орталық сұрау салуды тіркеуден өткізеді және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сұрау салуларды қарауды жүзеге асырады, жылжымайтын мүлікке құқық белгілейтін құжаттың телнұсқасын немесе бас тарту туралы дәлелді жауапты немесе Қызмет көрсетуді тоқтата тұру туралы шешімді дайындайды,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 инспекторы «терезе» арқылы дайын құжаттардың мерзімі көзделген тиісті құжаттардың қабылданғаны туралы қолхат негізінде береді. </w:t>
      </w:r>
    </w:p>
    <w:bookmarkEnd w:id="77"/>
    <w:bookmarkStart w:name="z239" w:id="78"/>
    <w:p>
      <w:pPr>
        <w:spacing w:after="0"/>
        <w:ind w:left="0"/>
        <w:jc w:val="left"/>
      </w:pPr>
      <w:r>
        <w:rPr>
          <w:rFonts w:ascii="Times New Roman"/>
          <w:b/>
          <w:i w:val="false"/>
          <w:color w:val="000000"/>
        </w:rPr>
        <w:t xml:space="preserve"> 
3. Мемлекеттік қызмет көрсету үдерісіндегі іс-қимылдар (өзара</w:t>
      </w:r>
      <w:r>
        <w:br/>
      </w:r>
      <w:r>
        <w:rPr>
          <w:rFonts w:ascii="Times New Roman"/>
          <w:b/>
          <w:i w:val="false"/>
          <w:color w:val="000000"/>
        </w:rPr>
        <w:t>
іс-қимыл) тәртібінің сипаттамасы</w:t>
      </w:r>
    </w:p>
    <w:bookmarkEnd w:id="78"/>
    <w:bookmarkStart w:name="z240" w:id="79"/>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құжаттар жіберу және уәкілетті органнан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 қабылдау, тіркеу істерін іздеу және жылжымайтын мүлікке құқықтарды тіркеу бөліміне беру, құжаттарды есепке алу кітабы бойынша орындалған құжаттарды Орталыққа беру;</w:t>
      </w:r>
      <w:r>
        <w:br/>
      </w:r>
      <w:r>
        <w:rPr>
          <w:rFonts w:ascii="Times New Roman"/>
          <w:b w:val="false"/>
          <w:i w:val="false"/>
          <w:color w:val="000000"/>
          <w:sz w:val="28"/>
        </w:rPr>
        <w:t>
</w:t>
      </w:r>
      <w:r>
        <w:rPr>
          <w:rFonts w:ascii="Times New Roman"/>
          <w:b w:val="false"/>
          <w:i w:val="false"/>
          <w:color w:val="000000"/>
          <w:sz w:val="28"/>
        </w:rPr>
        <w:t>
      4) уәкілетті органның жылжымайтын мүлікке құқықтарды тіркеу бөлімінің қызметкері – өтінішті қарау және анықтаманы дайындау.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сызбама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w:t>
      </w:r>
    </w:p>
    <w:bookmarkEnd w:id="79"/>
    <w:bookmarkStart w:name="z252" w:id="80"/>
    <w:p>
      <w:pPr>
        <w:spacing w:after="0"/>
        <w:ind w:left="0"/>
        <w:jc w:val="both"/>
      </w:pPr>
      <w:r>
        <w:rPr>
          <w:rFonts w:ascii="Times New Roman"/>
          <w:b w:val="false"/>
          <w:i w:val="false"/>
          <w:color w:val="000000"/>
          <w:sz w:val="28"/>
        </w:rPr>
        <w:t xml:space="preserve">
«Жылжымайтын мүлікке құқық </w:t>
      </w:r>
      <w:r>
        <w:br/>
      </w:r>
      <w:r>
        <w:rPr>
          <w:rFonts w:ascii="Times New Roman"/>
          <w:b w:val="false"/>
          <w:i w:val="false"/>
          <w:color w:val="000000"/>
          <w:sz w:val="28"/>
        </w:rPr>
        <w:t xml:space="preserve">
белгілейтін құжаттың     </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қызмет регламентіне 1-қосымша</w:t>
      </w:r>
    </w:p>
    <w:bookmarkEnd w:id="80"/>
    <w:bookmarkStart w:name="z253" w:id="81"/>
    <w:p>
      <w:pPr>
        <w:spacing w:after="0"/>
        <w:ind w:left="0"/>
        <w:jc w:val="left"/>
      </w:pPr>
      <w:r>
        <w:rPr>
          <w:rFonts w:ascii="Times New Roman"/>
          <w:b/>
          <w:i w:val="false"/>
          <w:color w:val="000000"/>
        </w:rPr>
        <w:t xml:space="preserve"> 
1-кесте. ҚФБ іс-әрекетінің сипаттамасы.</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
        <w:gridCol w:w="1948"/>
        <w:gridCol w:w="1770"/>
        <w:gridCol w:w="1618"/>
        <w:gridCol w:w="1340"/>
        <w:gridCol w:w="1242"/>
        <w:gridCol w:w="1683"/>
        <w:gridCol w:w="1537"/>
        <w:gridCol w:w="188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ағыны)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бөлімінің инспекторы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жұмыскері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бөлімнің инспекторы</w:t>
            </w:r>
          </w:p>
        </w:tc>
      </w:tr>
      <w:tr>
        <w:trPr>
          <w:trHeight w:val="58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 атауы және олардың сипаттамасы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 құжаттарды есепке алу кітабына қабылдау туралы жазбаны енгізу және қолхаттарды беру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органдарға беру үшін құжаттарды жинау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құжаттарды қабылдау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салуларды қарау және орындау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құжаттарды жинау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уәкілетті органнан құжаттарды есепке алу кітабы бойынша қабылдау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берушіге беру үшін орындалған құжаттарды қабылдау </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ұйымдастыру-өкімдік шешім)</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беру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Іздеу және орындау үшін тіркеу ісін беру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орындалған құжаттарды беру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құжаттарды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Орталықтың беру бөлімінің инспекторына беру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өтініш берушіге құжаттарды есепке алу кітабы бойынша беру</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Іздеуге және бір тіркеу ісін беру үшін 30 минут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сауалды орындауға екі күн</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254" w:id="82"/>
    <w:p>
      <w:pPr>
        <w:spacing w:after="0"/>
        <w:ind w:left="0"/>
        <w:jc w:val="left"/>
      </w:pPr>
      <w:r>
        <w:rPr>
          <w:rFonts w:ascii="Times New Roman"/>
          <w:b/>
          <w:i w:val="false"/>
          <w:color w:val="000000"/>
        </w:rPr>
        <w:t xml:space="preserve"> 
2-кесте. Пайдалану нұсқалары. Негізгі үдеріс.</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1"/>
        <w:gridCol w:w="3759"/>
        <w:gridCol w:w="2908"/>
        <w:gridCol w:w="312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Орталықтан құжаттарды есепке алу кітабы бойынша қабылдау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 үшін орындаушыға тіркеу істерін іздеу және беру</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салуды қарау және орындау</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Орындалған құжаттарды Орталыққа құжаттарды есепке алу кітабы бойынша беру</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Қолхаттарды беру</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Орындалған құжаттарды өтініш берушіге құжаттарды есепке алу кітабы бойынша беру </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5" w:id="83"/>
    <w:p>
      <w:pPr>
        <w:spacing w:after="0"/>
        <w:ind w:left="0"/>
        <w:jc w:val="left"/>
      </w:pPr>
      <w:r>
        <w:rPr>
          <w:rFonts w:ascii="Times New Roman"/>
          <w:b/>
          <w:i w:val="false"/>
          <w:color w:val="000000"/>
        </w:rPr>
        <w:t xml:space="preserve"> 
3-кесте. Пайдалану нұсқалары. Баламалы үдеріс.</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3211"/>
        <w:gridCol w:w="3169"/>
        <w:gridCol w:w="34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кеңеюі</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Орталықтан құжаттарды есепке алу кітабы бойынша қабылдау</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 үшін орындаушыға тіркеу істерін іздеу және беру</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Сұрау салуды қарау және дәлелденген бас тартуды дайындау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Дәлелденген бас тартуды Орталыққа құжаттарды есепке алу кітабы бойынша беру</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Қолхаттарды беру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65"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Дәлелденген бас тартуды өтініш берушіге құжаттарды есепке алу кітабы бойынша беру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6" w:id="84"/>
    <w:p>
      <w:pPr>
        <w:spacing w:after="0"/>
        <w:ind w:left="0"/>
        <w:jc w:val="both"/>
      </w:pPr>
      <w:r>
        <w:rPr>
          <w:rFonts w:ascii="Times New Roman"/>
          <w:b w:val="false"/>
          <w:i w:val="false"/>
          <w:color w:val="000000"/>
          <w:sz w:val="28"/>
        </w:rPr>
        <w:t xml:space="preserve">
«Жылжымайтын мүлікке құқық  </w:t>
      </w:r>
      <w:r>
        <w:br/>
      </w:r>
      <w:r>
        <w:rPr>
          <w:rFonts w:ascii="Times New Roman"/>
          <w:b w:val="false"/>
          <w:i w:val="false"/>
          <w:color w:val="000000"/>
          <w:sz w:val="28"/>
        </w:rPr>
        <w:t xml:space="preserve">
белгілейтін құжаттың      </w:t>
      </w:r>
      <w:r>
        <w:br/>
      </w:r>
      <w:r>
        <w:rPr>
          <w:rFonts w:ascii="Times New Roman"/>
          <w:b w:val="false"/>
          <w:i w:val="false"/>
          <w:color w:val="000000"/>
          <w:sz w:val="28"/>
        </w:rPr>
        <w:t xml:space="preserve">
телнұсқасын беру» мемлекеттік </w:t>
      </w:r>
      <w:r>
        <w:br/>
      </w:r>
      <w:r>
        <w:rPr>
          <w:rFonts w:ascii="Times New Roman"/>
          <w:b w:val="false"/>
          <w:i w:val="false"/>
          <w:color w:val="000000"/>
          <w:sz w:val="28"/>
        </w:rPr>
        <w:t>
қызмет регламентіне 2-қосымша </w:t>
      </w:r>
    </w:p>
    <w:bookmarkEnd w:id="84"/>
    <w:p>
      <w:pPr>
        <w:spacing w:after="0"/>
        <w:ind w:left="0"/>
        <w:jc w:val="both"/>
      </w:pPr>
      <w:r>
        <w:drawing>
          <wp:inline distT="0" distB="0" distL="0" distR="0">
            <wp:extent cx="71374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37400" cy="8559800"/>
                    </a:xfrm>
                    <a:prstGeom prst="rect">
                      <a:avLst/>
                    </a:prstGeom>
                  </pic:spPr>
                </pic:pic>
              </a:graphicData>
            </a:graphic>
          </wp:inline>
        </w:drawing>
      </w:r>
    </w:p>
    <w:bookmarkStart w:name="z257" w:id="8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7-қосымша       </w:t>
      </w:r>
    </w:p>
    <w:bookmarkEnd w:id="85"/>
    <w:bookmarkStart w:name="z258" w:id="86"/>
    <w:p>
      <w:pPr>
        <w:spacing w:after="0"/>
        <w:ind w:left="0"/>
        <w:jc w:val="left"/>
      </w:pPr>
      <w:r>
        <w:rPr>
          <w:rFonts w:ascii="Times New Roman"/>
          <w:b/>
          <w:i w:val="false"/>
          <w:color w:val="000000"/>
        </w:rPr>
        <w:t xml:space="preserve"> 
«Міндетті мемлекеттік тіркеуге жатпайтын жылжымалы мүлік</w:t>
      </w:r>
      <w:r>
        <w:br/>
      </w:r>
      <w:r>
        <w:rPr>
          <w:rFonts w:ascii="Times New Roman"/>
          <w:b/>
          <w:i w:val="false"/>
          <w:color w:val="000000"/>
        </w:rPr>
        <w:t>
кепілін тіркеу және міндетті мемлекеттік тіркеуге жатпайтын</w:t>
      </w:r>
      <w:r>
        <w:br/>
      </w:r>
      <w:r>
        <w:rPr>
          <w:rFonts w:ascii="Times New Roman"/>
          <w:b/>
          <w:i w:val="false"/>
          <w:color w:val="000000"/>
        </w:rPr>
        <w:t>
жылжымалы мүлік кепілін тіркеу туралы куәліктің телнұсқасын</w:t>
      </w:r>
      <w:r>
        <w:br/>
      </w:r>
      <w:r>
        <w:rPr>
          <w:rFonts w:ascii="Times New Roman"/>
          <w:b/>
          <w:i w:val="false"/>
          <w:color w:val="000000"/>
        </w:rPr>
        <w:t>
беру» мемлекеттік қызмет регламенті</w:t>
      </w:r>
    </w:p>
    <w:bookmarkEnd w:id="86"/>
    <w:bookmarkStart w:name="z259" w:id="87"/>
    <w:p>
      <w:pPr>
        <w:spacing w:after="0"/>
        <w:ind w:left="0"/>
        <w:jc w:val="left"/>
      </w:pPr>
      <w:r>
        <w:rPr>
          <w:rFonts w:ascii="Times New Roman"/>
          <w:b/>
          <w:i w:val="false"/>
          <w:color w:val="000000"/>
        </w:rPr>
        <w:t xml:space="preserve"> 
1. Жалпы ережелер</w:t>
      </w:r>
    </w:p>
    <w:bookmarkEnd w:id="87"/>
    <w:bookmarkStart w:name="z260" w:id="88"/>
    <w:p>
      <w:pPr>
        <w:spacing w:after="0"/>
        <w:ind w:left="0"/>
        <w:jc w:val="both"/>
      </w:pPr>
      <w:r>
        <w:rPr>
          <w:rFonts w:ascii="Times New Roman"/>
          <w:b w:val="false"/>
          <w:i w:val="false"/>
          <w:color w:val="000000"/>
          <w:sz w:val="28"/>
        </w:rPr>
        <w:t>
      1. Осы «Міндетті мемлекеттік тіркеуге жатпайтын жылжымалы мүлік кепілін тіркеу және міндетті мемлекеттік тіркеуге жатпайтын жылжымалы мүлік кепілін тіркеу туралы куәліктің телнұсқасын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«Облыстар, Астана және Алматы қалалары бойынша Жылжымайтын мүлік жөніндегі орталықтары» республикалық мемлекеттік қазыналық кәсіпорындары және олардың филиалдары (бұдан әрі – уәкілетті орган)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«Міндетті мемлекеттік тіркеуге жатпайтын жылжымалы мүлік кепілін тіркеу және міндетті мемлекеттік тіркеуге жатпайтын жылжымалы мүлік кепілін тіркеу туралы куәліктің телнұсқасын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нәтижесі алушының кепіл шартының мемлекеттік қызметін немесе тіркеу туралы белгісі бар басқа құжатты және міндетті мемлекеттік тіркеуге жатпайтын жылжымалы мүлік кепілін тіркеу туралы куәлікті алу (қағаз жеткізгіште), сондай-ақ, қызмет алушының қалауы бойынша берілетін жылжымалы мүлік кепілін тіркеу туралы куәліктің телнұсқасын кепіл берушіге және кепіл ұстаушыға беру (қағаз жеткізгіште) немесе қызмет көрсетуден бас тарту туралы жазбаша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ұсыну процессіне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кепіл шартын немесе тіркеу туралы белгісі бар басқа құжатты және міндетті мемлекеттік тіркеуге жатпайтын жылжымалы мүлік кепілін тіркеу туралы куәлік беру, сондай-ақ тұтынушының қалауы бойынша берілетін жылжымалы мүлік кепілін тіркеу туралы куәліктің телнұсқасын кепіл берушіге және кепіл ұстаушыға беру немесе тіркеуден бас тарту туралы жазбаша хабарлама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88"/>
    <w:bookmarkStart w:name="z267" w:id="89"/>
    <w:p>
      <w:pPr>
        <w:spacing w:after="0"/>
        <w:ind w:left="0"/>
        <w:jc w:val="left"/>
      </w:pPr>
      <w:r>
        <w:rPr>
          <w:rFonts w:ascii="Times New Roman"/>
          <w:b/>
          <w:i w:val="false"/>
          <w:color w:val="000000"/>
        </w:rPr>
        <w:t xml:space="preserve"> 
2. Мемлекеттік қызмет көрсетуге қойылатын талаптар</w:t>
      </w:r>
    </w:p>
    <w:bookmarkEnd w:id="89"/>
    <w:bookmarkStart w:name="z268" w:id="90"/>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ақылы түрде қолма-қол ақшалай және (немесе) қолма-қол ақшасыз көрсетiледi.</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қызмет көрсетуден бас тарту немесе тоқтату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Алушыдан мемлекеттік қызмет алу үшін өтініш алынған сәттен бастап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алушы міндетті мемлекеттік тіркеуге жатпайтын жылжымалы мүлік кепілін тіркеу туралы немесе міндетті мемлекеттік тіркеуге жатпайтын жылжымалы мүлік кепілін тіркеу туралы куәліктің телнұсқасын беру туралы өтініш береді;</w:t>
      </w:r>
      <w:r>
        <w:br/>
      </w:r>
      <w:r>
        <w:rPr>
          <w:rFonts w:ascii="Times New Roman"/>
          <w:b w:val="false"/>
          <w:i w:val="false"/>
          <w:color w:val="000000"/>
          <w:sz w:val="28"/>
        </w:rPr>
        <w:t>
</w:t>
      </w:r>
      <w:r>
        <w:rPr>
          <w:rFonts w:ascii="Times New Roman"/>
          <w:b w:val="false"/>
          <w:i w:val="false"/>
          <w:color w:val="000000"/>
          <w:sz w:val="28"/>
        </w:rPr>
        <w:t>
      2) Орталық өтінішті тіркеуден өткізеді және уәкілетті органға тапсырады;</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өтініштерді қарауды жүзеге асырады, тіркеуден бас тарту туралы жауап дайындайды немесе жылжымалы мүлік кепілін тіркейді немесе міндетті мемлекеттік тіркеуге жатпайтын жылжымалы мүлік кепілін тіркеу туралы куәліктің телнұсқасын береді және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Алушыға дайын құжаттарды беруді Орталық қызметкері онда мерзімі белгіленген қолхат негізінде «терезе» арқылы жүзеге асырады.</w:t>
      </w:r>
    </w:p>
    <w:bookmarkEnd w:id="90"/>
    <w:bookmarkStart w:name="z278" w:id="91"/>
    <w:p>
      <w:pPr>
        <w:spacing w:after="0"/>
        <w:ind w:left="0"/>
        <w:jc w:val="left"/>
      </w:pPr>
      <w:r>
        <w:rPr>
          <w:rFonts w:ascii="Times New Roman"/>
          <w:b/>
          <w:i w:val="false"/>
          <w:color w:val="000000"/>
        </w:rPr>
        <w:t xml:space="preserve"> 
3. Мемлекеттік қызмет көрсету үдерісіндегі іс-қимылдар (өзара</w:t>
      </w:r>
      <w:r>
        <w:br/>
      </w:r>
      <w:r>
        <w:rPr>
          <w:rFonts w:ascii="Times New Roman"/>
          <w:b/>
          <w:i w:val="false"/>
          <w:color w:val="000000"/>
        </w:rPr>
        <w:t>
іс-қимыл) тәртібінің сипаттамасы</w:t>
      </w:r>
    </w:p>
    <w:bookmarkEnd w:id="91"/>
    <w:bookmarkStart w:name="z279" w:id="92"/>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 тізімінің толықтығын тексереді, әрі қарай журналда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құжаттар жіберу және уәкілетті органнан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 қабылдау, құжаттарды есепке алу кітабы бойынша орындалған құжаттарды Орталыққа беру;</w:t>
      </w:r>
      <w:r>
        <w:br/>
      </w:r>
      <w:r>
        <w:rPr>
          <w:rFonts w:ascii="Times New Roman"/>
          <w:b w:val="false"/>
          <w:i w:val="false"/>
          <w:color w:val="000000"/>
          <w:sz w:val="28"/>
        </w:rPr>
        <w:t>
</w:t>
      </w:r>
      <w:r>
        <w:rPr>
          <w:rFonts w:ascii="Times New Roman"/>
          <w:b w:val="false"/>
          <w:i w:val="false"/>
          <w:color w:val="000000"/>
          <w:sz w:val="28"/>
        </w:rPr>
        <w:t>
      4) міндетті мемлекеттік тіркеуге жатпайтын жылжымалы мүлік кепілін тіркеу немесе міндетті мемлекеттік тіркеуге жатпайтын жылжымалы мүлік кепілін тіркеу туралы куәліктің телнұсқасын беру жөніндегі уәкілетті органның қызметкері – өтінішті қарау және орындау.</w:t>
      </w:r>
      <w:r>
        <w:br/>
      </w:r>
      <w:r>
        <w:rPr>
          <w:rFonts w:ascii="Times New Roman"/>
          <w:b w:val="false"/>
          <w:i w:val="false"/>
          <w:color w:val="000000"/>
          <w:sz w:val="28"/>
        </w:rPr>
        <w:t>
</w:t>
      </w:r>
      <w:r>
        <w:rPr>
          <w:rFonts w:ascii="Times New Roman"/>
          <w:b w:val="false"/>
          <w:i w:val="false"/>
          <w:color w:val="000000"/>
          <w:sz w:val="28"/>
        </w:rPr>
        <w:t>
      16. Әрбір қарапайым ҚФБ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ҚФБ іс-қимылдардың (электрондық мемлекеттік қызмет көрсету үдерісінде) қисынды дәйектілігі арасындағы өзара байланысты көрсететін сызба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көрсетілген. </w:t>
      </w:r>
    </w:p>
    <w:bookmarkEnd w:id="92"/>
    <w:bookmarkStart w:name="z291" w:id="93"/>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кепілін тіркеу және   </w:t>
      </w:r>
      <w:r>
        <w:br/>
      </w: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кепілін тіркеу туралы </w:t>
      </w:r>
      <w:r>
        <w:br/>
      </w:r>
      <w:r>
        <w:rPr>
          <w:rFonts w:ascii="Times New Roman"/>
          <w:b w:val="false"/>
          <w:i w:val="false"/>
          <w:color w:val="000000"/>
          <w:sz w:val="28"/>
        </w:rPr>
        <w:t>
куәліктің телнұсқасын беру» мемлекеттік</w:t>
      </w:r>
      <w:r>
        <w:br/>
      </w:r>
      <w:r>
        <w:rPr>
          <w:rFonts w:ascii="Times New Roman"/>
          <w:b w:val="false"/>
          <w:i w:val="false"/>
          <w:color w:val="000000"/>
          <w:sz w:val="28"/>
        </w:rPr>
        <w:t xml:space="preserve">
қызмет регламентіне 1-қосымша      </w:t>
      </w:r>
    </w:p>
    <w:bookmarkEnd w:id="93"/>
    <w:bookmarkStart w:name="z292" w:id="94"/>
    <w:p>
      <w:pPr>
        <w:spacing w:after="0"/>
        <w:ind w:left="0"/>
        <w:jc w:val="left"/>
      </w:pPr>
      <w:r>
        <w:rPr>
          <w:rFonts w:ascii="Times New Roman"/>
          <w:b/>
          <w:i w:val="false"/>
          <w:color w:val="000000"/>
        </w:rPr>
        <w:t xml:space="preserve"> 
1-кесте. ҚФБ іс-әрекетінің сипаттамасы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
        <w:gridCol w:w="2675"/>
        <w:gridCol w:w="1837"/>
        <w:gridCol w:w="2100"/>
        <w:gridCol w:w="1981"/>
        <w:gridCol w:w="1622"/>
        <w:gridCol w:w="2797"/>
      </w:tblGrid>
      <w:tr>
        <w:trPr>
          <w:trHeight w:val="27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27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ағысы)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84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 атауы және олардың сипаттамасы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Өтініштерді қабылдау және құжаттардың толықтығын тексеру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қабылдау және олардың толықтығын тексеру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Кепіл тізілімінен үзіндіні беруді өңдеу және орындау</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Орталыққа беру үшін құжаттарды жинау </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кітабында өтініш берушінің қолы</w:t>
            </w:r>
          </w:p>
        </w:tc>
      </w:tr>
      <w:tr>
        <w:trPr>
          <w:trHeight w:val="141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ұйымдастырушылық-тәртіп орнататын шешім)</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кітабына тіркеу және қолхаттарды беру</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 берілген құжаттармен түскен өтініштерді тіркеу бөліміне жіберу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қабылдау және босату бөліміне жылжымалы мүлік кепілі тізілімінен үзіндіні беру</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Кепіл тізілімінен үзіндіні беру</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бойынша құжаттарды беру</w:t>
            </w:r>
          </w:p>
        </w:tc>
      </w:tr>
      <w:tr>
        <w:trPr>
          <w:trHeight w:val="1695"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өңдеуге 15 минут</w:t>
            </w:r>
            <w:r>
              <w:br/>
            </w:r>
            <w:r>
              <w:rPr>
                <w:rFonts w:ascii="Times New Roman"/>
                <w:b w:val="false"/>
                <w:i w:val="false"/>
                <w:color w:val="000000"/>
                <w:sz w:val="20"/>
              </w:rPr>
              <w:t>
</w:t>
            </w:r>
            <w:r>
              <w:rPr>
                <w:rFonts w:ascii="Times New Roman"/>
                <w:b w:val="false"/>
                <w:i w:val="false"/>
                <w:color w:val="000000"/>
                <w:sz w:val="20"/>
              </w:rPr>
              <w:t>Құжаттарды беру күніне 2 рет</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өңдеуге және орындауға 1 күн</w:t>
            </w:r>
            <w:r>
              <w:br/>
            </w:r>
            <w:r>
              <w:rPr>
                <w:rFonts w:ascii="Times New Roman"/>
                <w:b w:val="false"/>
                <w:i w:val="false"/>
                <w:color w:val="000000"/>
                <w:sz w:val="20"/>
              </w:rPr>
              <w:t>
</w:t>
            </w:r>
            <w:r>
              <w:rPr>
                <w:rFonts w:ascii="Times New Roman"/>
                <w:b w:val="false"/>
                <w:i w:val="false"/>
                <w:color w:val="000000"/>
                <w:sz w:val="20"/>
              </w:rPr>
              <w:t>Құжаттарды беру күніне 2 рет</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w:t>
            </w:r>
          </w:p>
        </w:tc>
      </w:tr>
      <w:tr>
        <w:trPr>
          <w:trHeight w:val="285"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93" w:id="95"/>
    <w:p>
      <w:pPr>
        <w:spacing w:after="0"/>
        <w:ind w:left="0"/>
        <w:jc w:val="left"/>
      </w:pPr>
      <w:r>
        <w:rPr>
          <w:rFonts w:ascii="Times New Roman"/>
          <w:b/>
          <w:i w:val="false"/>
          <w:color w:val="000000"/>
        </w:rPr>
        <w:t xml:space="preserve"> 
2-кесте. Пайдалану нұсқалары. Негізгі үдеріс.</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1"/>
        <w:gridCol w:w="72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Өтініштерді қабылдау және құжаттардың толықтығын тексеру</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Құжаттардың толықтығын тексеру.</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Өңдеу, тізілімнен үзіндіні дайындау</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Қолхат бойынша құжаттарды беру</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Орталықтың инспекторына құжаттарды жолдау.</w:t>
            </w:r>
          </w:p>
        </w:tc>
      </w:tr>
    </w:tbl>
    <w:bookmarkStart w:name="z294" w:id="96"/>
    <w:p>
      <w:pPr>
        <w:spacing w:after="0"/>
        <w:ind w:left="0"/>
        <w:jc w:val="left"/>
      </w:pPr>
      <w:r>
        <w:rPr>
          <w:rFonts w:ascii="Times New Roman"/>
          <w:b/>
          <w:i w:val="false"/>
          <w:color w:val="000000"/>
        </w:rPr>
        <w:t xml:space="preserve"> 
3-кесте. Пайдалану нұсқалары. Баламалы үдеріс.</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9"/>
        <w:gridCol w:w="7361"/>
      </w:tblGrid>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Өтініштерді қабылдау және құжаттардың толықтығын тексеру</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Құжаттардың толықтығын тексеру.</w:t>
            </w:r>
          </w:p>
        </w:tc>
      </w:tr>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Өңдеу және дәлелденген бас тартулар</w:t>
            </w:r>
          </w:p>
        </w:tc>
      </w:tr>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Дәлелді бас тартуды беру</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Орталықтың инспекторына құжаттарды жолдайды.</w:t>
            </w:r>
          </w:p>
        </w:tc>
      </w:tr>
    </w:tbl>
    <w:bookmarkStart w:name="z295" w:id="97"/>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кепілін тіркеу және  </w:t>
      </w:r>
      <w:r>
        <w:br/>
      </w: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кепілін тіркеу туралы </w:t>
      </w:r>
      <w:r>
        <w:br/>
      </w:r>
      <w:r>
        <w:rPr>
          <w:rFonts w:ascii="Times New Roman"/>
          <w:b w:val="false"/>
          <w:i w:val="false"/>
          <w:color w:val="000000"/>
          <w:sz w:val="28"/>
        </w:rPr>
        <w:t>
куәліктің телнұсқасын беру» мемлекеттік</w:t>
      </w:r>
      <w:r>
        <w:br/>
      </w:r>
      <w:r>
        <w:rPr>
          <w:rFonts w:ascii="Times New Roman"/>
          <w:b w:val="false"/>
          <w:i w:val="false"/>
          <w:color w:val="000000"/>
          <w:sz w:val="28"/>
        </w:rPr>
        <w:t xml:space="preserve">
қызмет регламентіне 2-қосымша      </w:t>
      </w:r>
    </w:p>
    <w:bookmarkEnd w:id="97"/>
    <w:p>
      <w:pPr>
        <w:spacing w:after="0"/>
        <w:ind w:left="0"/>
        <w:jc w:val="both"/>
      </w:pPr>
      <w:r>
        <w:drawing>
          <wp:inline distT="0" distB="0" distL="0" distR="0">
            <wp:extent cx="54356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35600" cy="6692900"/>
                    </a:xfrm>
                    <a:prstGeom prst="rect">
                      <a:avLst/>
                    </a:prstGeom>
                  </pic:spPr>
                </pic:pic>
              </a:graphicData>
            </a:graphic>
          </wp:inline>
        </w:drawing>
      </w:r>
    </w:p>
    <w:p>
      <w:pPr>
        <w:spacing w:after="0"/>
        <w:ind w:left="0"/>
        <w:jc w:val="both"/>
      </w:pPr>
      <w:r>
        <w:drawing>
          <wp:inline distT="0" distB="0" distL="0" distR="0">
            <wp:extent cx="6502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02400" cy="7188200"/>
                    </a:xfrm>
                    <a:prstGeom prst="rect">
                      <a:avLst/>
                    </a:prstGeom>
                  </pic:spPr>
                </pic:pic>
              </a:graphicData>
            </a:graphic>
          </wp:inline>
        </w:drawing>
      </w:r>
    </w:p>
    <w:bookmarkStart w:name="z296" w:id="9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8-қосымша         </w:t>
      </w:r>
    </w:p>
    <w:bookmarkEnd w:id="98"/>
    <w:bookmarkStart w:name="z297" w:id="99"/>
    <w:p>
      <w:pPr>
        <w:spacing w:after="0"/>
        <w:ind w:left="0"/>
        <w:jc w:val="left"/>
      </w:pPr>
      <w:r>
        <w:rPr>
          <w:rFonts w:ascii="Times New Roman"/>
          <w:b/>
          <w:i w:val="false"/>
          <w:color w:val="000000"/>
        </w:rPr>
        <w:t xml:space="preserve"> 
«Міндетті мемлекеттік тіркеуге жатпайтын жылжымалы мүлік кепілі</w:t>
      </w:r>
      <w:r>
        <w:br/>
      </w:r>
      <w:r>
        <w:rPr>
          <w:rFonts w:ascii="Times New Roman"/>
          <w:b/>
          <w:i w:val="false"/>
          <w:color w:val="000000"/>
        </w:rPr>
        <w:t>
жөнінде анықтама беру» мемлекеттік қызмет регламенті </w:t>
      </w:r>
    </w:p>
    <w:bookmarkEnd w:id="99"/>
    <w:bookmarkStart w:name="z298" w:id="100"/>
    <w:p>
      <w:pPr>
        <w:spacing w:after="0"/>
        <w:ind w:left="0"/>
        <w:jc w:val="left"/>
      </w:pPr>
      <w:r>
        <w:rPr>
          <w:rFonts w:ascii="Times New Roman"/>
          <w:b/>
          <w:i w:val="false"/>
          <w:color w:val="000000"/>
        </w:rPr>
        <w:t xml:space="preserve"> 
1. Жалпы ережелер</w:t>
      </w:r>
    </w:p>
    <w:bookmarkEnd w:id="100"/>
    <w:bookmarkStart w:name="z299" w:id="101"/>
    <w:p>
      <w:pPr>
        <w:spacing w:after="0"/>
        <w:ind w:left="0"/>
        <w:jc w:val="both"/>
      </w:pPr>
      <w:r>
        <w:rPr>
          <w:rFonts w:ascii="Times New Roman"/>
          <w:b w:val="false"/>
          <w:i w:val="false"/>
          <w:color w:val="000000"/>
          <w:sz w:val="28"/>
        </w:rPr>
        <w:t>
      1. Осы «Міндетті мемлекеттік тіркеуге жатпайтын жылжымалы мүлік кепілі жөнінде анықтама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Облыстар, Астана және Алматы қалаларының Жылжымайтын мүлік жөніндегі орталықтары» республикалық мемлекеттік қазыналық кәсіпорындары мен олардың филиалдары (бұдан әрі – уәкілетті орган) Халыққа қызмет көрсету орталықтары (бұдан әрі - Орталық) арқылы көрсетеді.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«Міндетті мемлекеттік тіркеуге жатпайтын жылжымалы мүлік кепілі жөнінде анықтама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жылжымалы мүлік кепілін тіркеу тізілімінен үзінді беру (қағаз жеткізгіште) немесе қызмет көрсетуден бас тарту туралы жазбаша дәлелді хабарламаны беру болып табылады.</w:t>
      </w:r>
      <w:r>
        <w:br/>
      </w:r>
      <w:r>
        <w:rPr>
          <w:rFonts w:ascii="Times New Roman"/>
          <w:b w:val="false"/>
          <w:i w:val="false"/>
          <w:color w:val="000000"/>
          <w:sz w:val="28"/>
        </w:rPr>
        <w:t>
</w:t>
      </w:r>
      <w:r>
        <w:rPr>
          <w:rFonts w:ascii="Times New Roman"/>
          <w:b w:val="false"/>
          <w:i w:val="false"/>
          <w:color w:val="000000"/>
          <w:sz w:val="28"/>
        </w:rPr>
        <w:t>
      5. Қызмет көрсету үдерісіне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жылжымалы мүлік кепілін тіркеу тіркелімінен үзінді беру (қағаз жеткізгіште) не қызмет көрсетуден бас тарту туралы жазбаша дәлелді хабарламаны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w:t>
      </w:r>
    </w:p>
    <w:bookmarkEnd w:id="101"/>
    <w:bookmarkStart w:name="z306" w:id="102"/>
    <w:p>
      <w:pPr>
        <w:spacing w:after="0"/>
        <w:ind w:left="0"/>
        <w:jc w:val="left"/>
      </w:pPr>
      <w:r>
        <w:rPr>
          <w:rFonts w:ascii="Times New Roman"/>
          <w:b/>
          <w:i w:val="false"/>
          <w:color w:val="000000"/>
        </w:rPr>
        <w:t xml:space="preserve"> 
2. Мемлекеттік қызмет көрсетуге қойылатын талаптар</w:t>
      </w:r>
    </w:p>
    <w:bookmarkEnd w:id="102"/>
    <w:bookmarkStart w:name="z307" w:id="103"/>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ақылы түрде қолма-қол ақшалай және (немесе) қолма-қол ақшасыз енгізіледі.</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қызмет көрсетуден бас тарту немесе тоқтату негіздері бойынша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алушыдан мемлекеттік қызмет алу үшін өтініш алынған сәттен бастап және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қызмет алушы анықтама алу туралы өтінішті Орталыққа береді;</w:t>
      </w:r>
      <w:r>
        <w:br/>
      </w:r>
      <w:r>
        <w:rPr>
          <w:rFonts w:ascii="Times New Roman"/>
          <w:b w:val="false"/>
          <w:i w:val="false"/>
          <w:color w:val="000000"/>
          <w:sz w:val="28"/>
        </w:rPr>
        <w:t>
</w:t>
      </w:r>
      <w:r>
        <w:rPr>
          <w:rFonts w:ascii="Times New Roman"/>
          <w:b w:val="false"/>
          <w:i w:val="false"/>
          <w:color w:val="000000"/>
          <w:sz w:val="28"/>
        </w:rPr>
        <w:t>
      2) Орталық өтінімді тіркеуден өткізеді және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өтінімдерді қарауды жүзеге асырады, қызмет көрсетуден дәлелді бас тартуды немесе анықтама беруді әзірлейді, мемлекеттік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 инспекторы «терезе» арқылы дайын құжаттарды мерзім көзделген тиісті құжаттардың қабылданғаны туралы қолхат негізінде береді. </w:t>
      </w:r>
    </w:p>
    <w:bookmarkEnd w:id="103"/>
    <w:bookmarkStart w:name="z317" w:id="104"/>
    <w:p>
      <w:pPr>
        <w:spacing w:after="0"/>
        <w:ind w:left="0"/>
        <w:jc w:val="left"/>
      </w:pPr>
      <w:r>
        <w:rPr>
          <w:rFonts w:ascii="Times New Roman"/>
          <w:b/>
          <w:i w:val="false"/>
          <w:color w:val="000000"/>
        </w:rPr>
        <w:t xml:space="preserve"> 
3. Мемлекеттік қызмет көрсету үдерісіндегі іс-қимылдар (өзара</w:t>
      </w:r>
      <w:r>
        <w:br/>
      </w:r>
      <w:r>
        <w:rPr>
          <w:rFonts w:ascii="Times New Roman"/>
          <w:b/>
          <w:i w:val="false"/>
          <w:color w:val="000000"/>
        </w:rPr>
        <w:t>
іс-қимыл) тәртібінің сипаттамасы</w:t>
      </w:r>
    </w:p>
    <w:bookmarkEnd w:id="104"/>
    <w:bookmarkStart w:name="z318" w:id="105"/>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органға құжаттарды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есепке алу кітабы бойынша Орталықтан құжаттар қабылдау, жылжымалы мүлік кепілін тіркеу бөліміне сұрау салуды жіберу, орындалған құжаттарды Орталыққа құжаттарды есепке алу кітабы бойынша тапсыру;</w:t>
      </w:r>
      <w:r>
        <w:br/>
      </w:r>
      <w:r>
        <w:rPr>
          <w:rFonts w:ascii="Times New Roman"/>
          <w:b w:val="false"/>
          <w:i w:val="false"/>
          <w:color w:val="000000"/>
          <w:sz w:val="28"/>
        </w:rPr>
        <w:t>
</w:t>
      </w:r>
      <w:r>
        <w:rPr>
          <w:rFonts w:ascii="Times New Roman"/>
          <w:b w:val="false"/>
          <w:i w:val="false"/>
          <w:color w:val="000000"/>
          <w:sz w:val="28"/>
        </w:rPr>
        <w:t>
      4) уәкілетті органның міндетті мемлекеттік тіркеуге жатпайтын жылжымалы мүлік кепілін тіркеу бөлімінің маманы – сұрау салуды қарау және орындау.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сызбасы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w:t>
      </w:r>
    </w:p>
    <w:bookmarkEnd w:id="105"/>
    <w:bookmarkStart w:name="z330" w:id="106"/>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 жөнінде     </w:t>
      </w:r>
      <w:r>
        <w:br/>
      </w:r>
      <w:r>
        <w:rPr>
          <w:rFonts w:ascii="Times New Roman"/>
          <w:b w:val="false"/>
          <w:i w:val="false"/>
          <w:color w:val="000000"/>
          <w:sz w:val="28"/>
        </w:rPr>
        <w:t xml:space="preserve">
анықтама беру» мемлекеттік қызмет   </w:t>
      </w:r>
      <w:r>
        <w:br/>
      </w:r>
      <w:r>
        <w:rPr>
          <w:rFonts w:ascii="Times New Roman"/>
          <w:b w:val="false"/>
          <w:i w:val="false"/>
          <w:color w:val="000000"/>
          <w:sz w:val="28"/>
        </w:rPr>
        <w:t xml:space="preserve">
регламентіне 1-қосымша         </w:t>
      </w:r>
    </w:p>
    <w:bookmarkEnd w:id="106"/>
    <w:bookmarkStart w:name="z331" w:id="107"/>
    <w:p>
      <w:pPr>
        <w:spacing w:after="0"/>
        <w:ind w:left="0"/>
        <w:jc w:val="left"/>
      </w:pPr>
      <w:r>
        <w:rPr>
          <w:rFonts w:ascii="Times New Roman"/>
          <w:b/>
          <w:i w:val="false"/>
          <w:color w:val="000000"/>
        </w:rPr>
        <w:t xml:space="preserve"> 
1-кесте. ҚФБ іс-әрекетінің сипаттамасы</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
        <w:gridCol w:w="2675"/>
        <w:gridCol w:w="1837"/>
        <w:gridCol w:w="2100"/>
        <w:gridCol w:w="1981"/>
        <w:gridCol w:w="1622"/>
        <w:gridCol w:w="2797"/>
      </w:tblGrid>
      <w:tr>
        <w:trPr>
          <w:trHeight w:val="27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27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ағысы)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84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 атауы және олардың сипаттамасы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Өтініштерді қабылдау және құжаттардың толықтығын тексеру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қабылдау және олардың толықтығын тексеру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Кепіл тізілімінен үзіндіні беруді өңдеу және орындау</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Орталыққа беру үшін құжаттарды жинау </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кітабында өтініш берушінің қолы</w:t>
            </w:r>
          </w:p>
        </w:tc>
      </w:tr>
      <w:tr>
        <w:trPr>
          <w:trHeight w:val="141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ұйымдастырушылық-тәртіп орнататын шешім)</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кітабына тіркеу және қолхаттарды беру</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 берілген құжаттармен түскен өтініштерді тіркеу бөліміне жіберу</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қабылдау және босату бөліміне жылжымалы мүлік кепілі тізілімінен үзіндіні беру</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Кепіл тізілімінен үзіндіні беру</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бойынша құжаттарды беру</w:t>
            </w:r>
          </w:p>
        </w:tc>
      </w:tr>
      <w:tr>
        <w:trPr>
          <w:trHeight w:val="1695"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өңдеуге 15 минут</w:t>
            </w:r>
            <w:r>
              <w:br/>
            </w:r>
            <w:r>
              <w:rPr>
                <w:rFonts w:ascii="Times New Roman"/>
                <w:b w:val="false"/>
                <w:i w:val="false"/>
                <w:color w:val="000000"/>
                <w:sz w:val="20"/>
              </w:rPr>
              <w:t>
</w:t>
            </w:r>
            <w:r>
              <w:rPr>
                <w:rFonts w:ascii="Times New Roman"/>
                <w:b w:val="false"/>
                <w:i w:val="false"/>
                <w:color w:val="000000"/>
                <w:sz w:val="20"/>
              </w:rPr>
              <w:t>Құжаттарды беру күніне 2 рет</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өңдеуге және орындауға 1 күн</w:t>
            </w:r>
            <w:r>
              <w:br/>
            </w:r>
            <w:r>
              <w:rPr>
                <w:rFonts w:ascii="Times New Roman"/>
                <w:b w:val="false"/>
                <w:i w:val="false"/>
                <w:color w:val="000000"/>
                <w:sz w:val="20"/>
              </w:rPr>
              <w:t>
</w:t>
            </w:r>
            <w:r>
              <w:rPr>
                <w:rFonts w:ascii="Times New Roman"/>
                <w:b w:val="false"/>
                <w:i w:val="false"/>
                <w:color w:val="000000"/>
                <w:sz w:val="20"/>
              </w:rPr>
              <w:t>Құжаттарды беру күніне 2 рет</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w:t>
            </w:r>
          </w:p>
        </w:tc>
      </w:tr>
      <w:tr>
        <w:trPr>
          <w:trHeight w:val="285"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2" w:id="108"/>
    <w:p>
      <w:pPr>
        <w:spacing w:after="0"/>
        <w:ind w:left="0"/>
        <w:jc w:val="left"/>
      </w:pPr>
      <w:r>
        <w:rPr>
          <w:rFonts w:ascii="Times New Roman"/>
          <w:b/>
          <w:i w:val="false"/>
          <w:color w:val="000000"/>
        </w:rPr>
        <w:t xml:space="preserve"> 
2-кесте. Пайдалану нұсқалары. Негізгі үдеріс.</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1"/>
        <w:gridCol w:w="72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Өтініштерді қабылдау және құжаттардың толықтығын тексеру</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Құжаттардың толықтығын тексеру.</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Өңдеу, тізілімнен үзіндіні дайындау</w:t>
            </w:r>
          </w:p>
        </w:tc>
      </w:tr>
      <w:tr>
        <w:trPr>
          <w:trHeight w:val="30" w:hRule="atLeast"/>
        </w:trPr>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Қолхат бойынша құжаттарды беру</w:t>
            </w:r>
          </w:p>
        </w:tc>
        <w:tc>
          <w:tcPr>
            <w:tcW w:w="7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Орталықтың инспекторына құжаттарды жолдау.</w:t>
            </w:r>
          </w:p>
        </w:tc>
      </w:tr>
    </w:tbl>
    <w:bookmarkStart w:name="z333" w:id="109"/>
    <w:p>
      <w:pPr>
        <w:spacing w:after="0"/>
        <w:ind w:left="0"/>
        <w:jc w:val="left"/>
      </w:pPr>
      <w:r>
        <w:rPr>
          <w:rFonts w:ascii="Times New Roman"/>
          <w:b/>
          <w:i w:val="false"/>
          <w:color w:val="000000"/>
        </w:rPr>
        <w:t xml:space="preserve"> 
3-кесте. Пайдалану нұсқалары. Баламалы үдеріс.</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9"/>
        <w:gridCol w:w="7361"/>
      </w:tblGrid>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Өтініштерді қабылдау және құжаттардың толықтығын тексеру</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Құжаттардың толықтығын тексеру.</w:t>
            </w:r>
          </w:p>
        </w:tc>
      </w:tr>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Өңдеу және дәлелденген бас тартулар</w:t>
            </w:r>
          </w:p>
        </w:tc>
      </w:tr>
      <w:tr>
        <w:trPr>
          <w:trHeight w:val="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Дәлелді бас тартуды беру</w:t>
            </w:r>
          </w:p>
        </w:tc>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Орталықтың инспекторына құжаттарды жолдайды.</w:t>
            </w:r>
          </w:p>
        </w:tc>
      </w:tr>
    </w:tbl>
    <w:bookmarkStart w:name="z334" w:id="110"/>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 жөнінде     </w:t>
      </w:r>
      <w:r>
        <w:br/>
      </w:r>
      <w:r>
        <w:rPr>
          <w:rFonts w:ascii="Times New Roman"/>
          <w:b w:val="false"/>
          <w:i w:val="false"/>
          <w:color w:val="000000"/>
          <w:sz w:val="28"/>
        </w:rPr>
        <w:t xml:space="preserve">
анықтама беру» мемлекеттік қызмет    </w:t>
      </w:r>
      <w:r>
        <w:br/>
      </w:r>
      <w:r>
        <w:rPr>
          <w:rFonts w:ascii="Times New Roman"/>
          <w:b w:val="false"/>
          <w:i w:val="false"/>
          <w:color w:val="000000"/>
          <w:sz w:val="28"/>
        </w:rPr>
        <w:t xml:space="preserve">
регламентіне 2-қосымша           </w:t>
      </w:r>
    </w:p>
    <w:bookmarkEnd w:id="110"/>
    <w:p>
      <w:pPr>
        <w:spacing w:after="0"/>
        <w:ind w:left="0"/>
        <w:jc w:val="both"/>
      </w:pPr>
      <w:r>
        <w:drawing>
          <wp:inline distT="0" distB="0" distL="0" distR="0">
            <wp:extent cx="56769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76900" cy="6515100"/>
                    </a:xfrm>
                    <a:prstGeom prst="rect">
                      <a:avLst/>
                    </a:prstGeom>
                  </pic:spPr>
                </pic:pic>
              </a:graphicData>
            </a:graphic>
          </wp:inline>
        </w:drawing>
      </w:r>
    </w:p>
    <w:bookmarkStart w:name="z335" w:id="11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9-қосымша         </w:t>
      </w:r>
    </w:p>
    <w:bookmarkEnd w:id="111"/>
    <w:bookmarkStart w:name="z336" w:id="112"/>
    <w:p>
      <w:pPr>
        <w:spacing w:after="0"/>
        <w:ind w:left="0"/>
        <w:jc w:val="left"/>
      </w:pPr>
      <w:r>
        <w:rPr>
          <w:rFonts w:ascii="Times New Roman"/>
          <w:b/>
          <w:i w:val="false"/>
          <w:color w:val="000000"/>
        </w:rPr>
        <w:t xml:space="preserve"> 
«Жылжымайтын мүлік объектілеріне техникалық паспорт беру»</w:t>
      </w:r>
      <w:r>
        <w:br/>
      </w:r>
      <w:r>
        <w:rPr>
          <w:rFonts w:ascii="Times New Roman"/>
          <w:b/>
          <w:i w:val="false"/>
          <w:color w:val="000000"/>
        </w:rPr>
        <w:t>
мемлекеттік қызмет регламенті</w:t>
      </w:r>
    </w:p>
    <w:bookmarkEnd w:id="112"/>
    <w:bookmarkStart w:name="z337" w:id="113"/>
    <w:p>
      <w:pPr>
        <w:spacing w:after="0"/>
        <w:ind w:left="0"/>
        <w:jc w:val="left"/>
      </w:pPr>
      <w:r>
        <w:rPr>
          <w:rFonts w:ascii="Times New Roman"/>
          <w:b/>
          <w:i w:val="false"/>
          <w:color w:val="000000"/>
        </w:rPr>
        <w:t xml:space="preserve"> 
1. Жалпы ережелер</w:t>
      </w:r>
    </w:p>
    <w:bookmarkEnd w:id="113"/>
    <w:bookmarkStart w:name="z338" w:id="114"/>
    <w:p>
      <w:pPr>
        <w:spacing w:after="0"/>
        <w:ind w:left="0"/>
        <w:jc w:val="both"/>
      </w:pPr>
      <w:r>
        <w:rPr>
          <w:rFonts w:ascii="Times New Roman"/>
          <w:b w:val="false"/>
          <w:i w:val="false"/>
          <w:color w:val="000000"/>
          <w:sz w:val="28"/>
        </w:rPr>
        <w:t>
      1. Осы «Жылжымайтын мүлік объектілеріне техникалық паспорт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Облыстар, Астана және Алматы қалаларының Жылжымайтын мүлік жөніндегі орталықтары» республикалық мемлекеттік қазыналық кәсіпорындары және олардың филиалдары (бұдан әрі – уәкілетті орган), сондай-ақ баламалы негізде Халыққа қызмет көрсету орталықтары (бұдан әрі - Орталық) арқылы көрсетеді.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 объектілеріне техникалық паспорт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мүлік объектісіне техникалық паспорт беру (қағаз жеткізгіште) немесе қызмет көрсетуден бас тарту туралы жазбаша дәлелді хабарламаны беру болып табылады.</w:t>
      </w:r>
      <w:r>
        <w:br/>
      </w:r>
      <w:r>
        <w:rPr>
          <w:rFonts w:ascii="Times New Roman"/>
          <w:b w:val="false"/>
          <w:i w:val="false"/>
          <w:color w:val="000000"/>
          <w:sz w:val="28"/>
        </w:rPr>
        <w:t>
</w:t>
      </w:r>
      <w:r>
        <w:rPr>
          <w:rFonts w:ascii="Times New Roman"/>
          <w:b w:val="false"/>
          <w:i w:val="false"/>
          <w:color w:val="000000"/>
          <w:sz w:val="28"/>
        </w:rPr>
        <w:t>
      5. Қызмет көрсету үдерісіне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жылжымайтын мүлік объектісіне техникалық паспортын беру (қағаз жеткізгіште) не қызмет көрсетуден бас тарту туралы жазбаша дәлелді хабарламаны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w:t>
      </w:r>
    </w:p>
    <w:bookmarkEnd w:id="114"/>
    <w:bookmarkStart w:name="z345" w:id="115"/>
    <w:p>
      <w:pPr>
        <w:spacing w:after="0"/>
        <w:ind w:left="0"/>
        <w:jc w:val="left"/>
      </w:pPr>
      <w:r>
        <w:rPr>
          <w:rFonts w:ascii="Times New Roman"/>
          <w:b/>
          <w:i w:val="false"/>
          <w:color w:val="000000"/>
        </w:rPr>
        <w:t xml:space="preserve"> 
2. Мемлекеттік қызмет көрсетуге қойылатын талаптар</w:t>
      </w:r>
    </w:p>
    <w:bookmarkEnd w:id="115"/>
    <w:bookmarkStart w:name="z346" w:id="116"/>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ақылы түрде қолма-қол ақшалай және (немесе) қолма-қол ақшасыз енгізіледі.</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Құжаттарды қабылдаудан және қызмет көрсетуден бас тарту немесе тоқтату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алушыдан мемлекеттік қызмет алу үшін өтініш алынған сәттен бастап және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Уәкілетті орган көрсеткен жағдайда:</w:t>
      </w:r>
      <w:r>
        <w:br/>
      </w:r>
      <w:r>
        <w:rPr>
          <w:rFonts w:ascii="Times New Roman"/>
          <w:b w:val="false"/>
          <w:i w:val="false"/>
          <w:color w:val="000000"/>
          <w:sz w:val="28"/>
        </w:rPr>
        <w:t>
</w:t>
      </w:r>
      <w:r>
        <w:rPr>
          <w:rFonts w:ascii="Times New Roman"/>
          <w:b w:val="false"/>
          <w:i w:val="false"/>
          <w:color w:val="000000"/>
          <w:sz w:val="28"/>
        </w:rPr>
        <w:t>
      1) тұтынушы техникалық тексеру жүргізу туралы өтінішті уәкілетті органға береді;</w:t>
      </w:r>
      <w:r>
        <w:br/>
      </w:r>
      <w:r>
        <w:rPr>
          <w:rFonts w:ascii="Times New Roman"/>
          <w:b w:val="false"/>
          <w:i w:val="false"/>
          <w:color w:val="000000"/>
          <w:sz w:val="28"/>
        </w:rPr>
        <w:t>
</w:t>
      </w:r>
      <w:r>
        <w:rPr>
          <w:rFonts w:ascii="Times New Roman"/>
          <w:b w:val="false"/>
          <w:i w:val="false"/>
          <w:color w:val="000000"/>
          <w:sz w:val="28"/>
        </w:rPr>
        <w:t>
      2) Орталық берілген өтініштерді қарауды жүзеге асырады, техникалық тексеру жүргізуден бас тартады немесе техникалық паспортты әзірлейді.</w:t>
      </w:r>
      <w:r>
        <w:br/>
      </w:r>
      <w:r>
        <w:rPr>
          <w:rFonts w:ascii="Times New Roman"/>
          <w:b w:val="false"/>
          <w:i w:val="false"/>
          <w:color w:val="000000"/>
          <w:sz w:val="28"/>
        </w:rPr>
        <w:t>
</w:t>
      </w:r>
      <w:r>
        <w:rPr>
          <w:rFonts w:ascii="Times New Roman"/>
          <w:b w:val="false"/>
          <w:i w:val="false"/>
          <w:color w:val="000000"/>
          <w:sz w:val="28"/>
        </w:rPr>
        <w:t>
      Орталық арқылы қызмет көрсетілген жағдайда:</w:t>
      </w:r>
      <w:r>
        <w:br/>
      </w:r>
      <w:r>
        <w:rPr>
          <w:rFonts w:ascii="Times New Roman"/>
          <w:b w:val="false"/>
          <w:i w:val="false"/>
          <w:color w:val="000000"/>
          <w:sz w:val="28"/>
        </w:rPr>
        <w:t>
</w:t>
      </w:r>
      <w:r>
        <w:rPr>
          <w:rFonts w:ascii="Times New Roman"/>
          <w:b w:val="false"/>
          <w:i w:val="false"/>
          <w:color w:val="000000"/>
          <w:sz w:val="28"/>
        </w:rPr>
        <w:t>
      1) қызмет алушы Орталыққа техникалық тексеру жүргізу туралы өтініш береді;</w:t>
      </w:r>
      <w:r>
        <w:br/>
      </w:r>
      <w:r>
        <w:rPr>
          <w:rFonts w:ascii="Times New Roman"/>
          <w:b w:val="false"/>
          <w:i w:val="false"/>
          <w:color w:val="000000"/>
          <w:sz w:val="28"/>
        </w:rPr>
        <w:t>
</w:t>
      </w:r>
      <w:r>
        <w:rPr>
          <w:rFonts w:ascii="Times New Roman"/>
          <w:b w:val="false"/>
          <w:i w:val="false"/>
          <w:color w:val="000000"/>
          <w:sz w:val="28"/>
        </w:rPr>
        <w:t>
      2) Орталық өтінішті тіркейді және уәкілетті органға тапсырады;</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өтініштерді қарауды жүзеге асырады, техникалық тексеру жүргізуден бас тарту дайындайды немесе техникалық паспорт әзірлейді, мемлекеттік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 инспекторы «терезе» арқылы дайын құжаттарды мерзімі көзделген тиісті құжаттардың қабылданғаны туралы қолхат негізінде береді. </w:t>
      </w:r>
    </w:p>
    <w:bookmarkEnd w:id="116"/>
    <w:bookmarkStart w:name="z360" w:id="117"/>
    <w:p>
      <w:pPr>
        <w:spacing w:after="0"/>
        <w:ind w:left="0"/>
        <w:jc w:val="left"/>
      </w:pPr>
      <w:r>
        <w:rPr>
          <w:rFonts w:ascii="Times New Roman"/>
          <w:b/>
          <w:i w:val="false"/>
          <w:color w:val="000000"/>
        </w:rPr>
        <w:t xml:space="preserve"> 
3. Мемлекеттік қызмет көрсету үдерісіндегі іс-қимылдар (өзара іс-қимыл) тәртібінің сипаттамасы</w:t>
      </w:r>
    </w:p>
    <w:bookmarkEnd w:id="117"/>
    <w:bookmarkStart w:name="z361" w:id="118"/>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Мемлекеттік қызметті уәкілетті орган көрсеткен жағдайда:</w:t>
      </w:r>
      <w:r>
        <w:br/>
      </w:r>
      <w:r>
        <w:rPr>
          <w:rFonts w:ascii="Times New Roman"/>
          <w:b w:val="false"/>
          <w:i w:val="false"/>
          <w:color w:val="000000"/>
          <w:sz w:val="28"/>
        </w:rPr>
        <w:t>
</w:t>
      </w:r>
      <w:r>
        <w:rPr>
          <w:rFonts w:ascii="Times New Roman"/>
          <w:b w:val="false"/>
          <w:i w:val="false"/>
          <w:color w:val="000000"/>
          <w:sz w:val="28"/>
        </w:rPr>
        <w:t>
      1) уәкілетті орган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уәкілетті орган (мұрағат) – мұрағаттық құжаттарды өтініштер бойынша іздеу;</w:t>
      </w:r>
      <w:r>
        <w:br/>
      </w:r>
      <w:r>
        <w:rPr>
          <w:rFonts w:ascii="Times New Roman"/>
          <w:b w:val="false"/>
          <w:i w:val="false"/>
          <w:color w:val="000000"/>
          <w:sz w:val="28"/>
        </w:rPr>
        <w:t>
</w:t>
      </w:r>
      <w:r>
        <w:rPr>
          <w:rFonts w:ascii="Times New Roman"/>
          <w:b w:val="false"/>
          <w:i w:val="false"/>
          <w:color w:val="000000"/>
          <w:sz w:val="28"/>
        </w:rPr>
        <w:t>
      3) уәкілетті орган (техник-түгендеуші) – жылжымайтын мүлік объектілеріне өтініштер бойынша шығу, дала және камералды жұмыстарын атқару, техникалық паспорт әзірлеу.</w:t>
      </w:r>
      <w:r>
        <w:br/>
      </w:r>
      <w:r>
        <w:rPr>
          <w:rFonts w:ascii="Times New Roman"/>
          <w:b w:val="false"/>
          <w:i w:val="false"/>
          <w:color w:val="000000"/>
          <w:sz w:val="28"/>
        </w:rPr>
        <w:t>
</w:t>
      </w:r>
      <w:r>
        <w:rPr>
          <w:rFonts w:ascii="Times New Roman"/>
          <w:b w:val="false"/>
          <w:i w:val="false"/>
          <w:color w:val="000000"/>
          <w:sz w:val="28"/>
        </w:rPr>
        <w:t>
      Мемлекеттік қызметті Орталық арқылы көрсеткен жағдайда:</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органға құжаттарды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 (мұрағат) – мұрағаттық құжаттарды өтініштер бойынша іздеу;</w:t>
      </w:r>
      <w:r>
        <w:br/>
      </w:r>
      <w:r>
        <w:rPr>
          <w:rFonts w:ascii="Times New Roman"/>
          <w:b w:val="false"/>
          <w:i w:val="false"/>
          <w:color w:val="000000"/>
          <w:sz w:val="28"/>
        </w:rPr>
        <w:t>
</w:t>
      </w:r>
      <w:r>
        <w:rPr>
          <w:rFonts w:ascii="Times New Roman"/>
          <w:b w:val="false"/>
          <w:i w:val="false"/>
          <w:color w:val="000000"/>
          <w:sz w:val="28"/>
        </w:rPr>
        <w:t>
      4) уәкілетті орган (техник-түгендеуші) – жылжымайтын мүлік объектілеріне өтініштер бойынша шығу, дала және камералды жұмыстарын атқару, техникалық паспорт әзірлеу.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сызба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w:t>
      </w:r>
    </w:p>
    <w:bookmarkEnd w:id="118"/>
    <w:bookmarkStart w:name="z378" w:id="119"/>
    <w:p>
      <w:pPr>
        <w:spacing w:after="0"/>
        <w:ind w:left="0"/>
        <w:jc w:val="both"/>
      </w:pPr>
      <w:r>
        <w:rPr>
          <w:rFonts w:ascii="Times New Roman"/>
          <w:b w:val="false"/>
          <w:i w:val="false"/>
          <w:color w:val="000000"/>
          <w:sz w:val="28"/>
        </w:rPr>
        <w:t>
«Жылжымайтын мүлік объектілеріне</w:t>
      </w:r>
      <w:r>
        <w:br/>
      </w:r>
      <w:r>
        <w:rPr>
          <w:rFonts w:ascii="Times New Roman"/>
          <w:b w:val="false"/>
          <w:i w:val="false"/>
          <w:color w:val="000000"/>
          <w:sz w:val="28"/>
        </w:rPr>
        <w:t xml:space="preserve">
техникалық паспорт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119"/>
    <w:bookmarkStart w:name="z379" w:id="120"/>
    <w:p>
      <w:pPr>
        <w:spacing w:after="0"/>
        <w:ind w:left="0"/>
        <w:jc w:val="left"/>
      </w:pPr>
      <w:r>
        <w:rPr>
          <w:rFonts w:ascii="Times New Roman"/>
          <w:b/>
          <w:i w:val="false"/>
          <w:color w:val="000000"/>
        </w:rPr>
        <w:t xml:space="preserve"> 
Мемлекеттiк қызметтi уәкiлетті органдар көрсеткен жағдайда:</w:t>
      </w:r>
      <w:r>
        <w:br/>
      </w:r>
      <w:r>
        <w:rPr>
          <w:rFonts w:ascii="Times New Roman"/>
          <w:b/>
          <w:i w:val="false"/>
          <w:color w:val="000000"/>
        </w:rPr>
        <w:t>
1-1-кесте. Пәтерге, жатақхана бөлмесіне техникалық</w:t>
      </w:r>
      <w:r>
        <w:br/>
      </w:r>
      <w:r>
        <w:rPr>
          <w:rFonts w:ascii="Times New Roman"/>
          <w:b/>
          <w:i w:val="false"/>
          <w:color w:val="000000"/>
        </w:rPr>
        <w:t>
паспорт беру.</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
        <w:gridCol w:w="1530"/>
        <w:gridCol w:w="1308"/>
        <w:gridCol w:w="1115"/>
        <w:gridCol w:w="1701"/>
        <w:gridCol w:w="1506"/>
        <w:gridCol w:w="2069"/>
        <w:gridCol w:w="385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(жүріс, жұмыстың ағымы)</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125"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(түгендеуші техник)</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(түгендеуші техник)</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(түгендеуші техник)</w:t>
            </w:r>
          </w:p>
        </w:tc>
      </w:tr>
      <w:tr>
        <w:trPr>
          <w:trHeight w:val="369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 және оның сипаттамасы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w:t>
            </w:r>
          </w:p>
          <w:p>
            <w:pPr>
              <w:spacing w:after="20"/>
              <w:ind w:left="20"/>
              <w:jc w:val="both"/>
            </w:pPr>
            <w:r>
              <w:rPr>
                <w:rFonts w:ascii="Times New Roman"/>
                <w:b w:val="false"/>
                <w:i w:val="false"/>
                <w:color w:val="000000"/>
                <w:sz w:val="20"/>
              </w:rPr>
              <w:t>бойынша қабылдау</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Мұрағаттық істерді тапсырыс бойынша іздестіру</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Деректеме бөлімінің журналына тіркейді</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иесі немесе басқа құқылы иесі әлде сенімді өкілі (сенім хат арқылы) жылжымайтын мүлік объектісіне шығуды тағайындайды</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бөлмелерін өлшеп абрис құрастыру, далалық жұмыстарын нәтижелерін өңдеу, бөлме жоспарларының сызуы, техникалық паспортта бекітілген формаларын толтыру, қажет болған жағдайда жылжымайтын мүліктердің жалпы өлшемін өзгерту туралы шешім шығару, техникалық сипаттамаларын деректемелерін базаға енгізу, түгендеу істерін ұйымдастыру немесе бар түгендеу істеріне өзгерістерді енгізу</w:t>
            </w:r>
          </w:p>
        </w:tc>
      </w:tr>
      <w:tr>
        <w:trPr>
          <w:trHeight w:val="1335"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деректері, ұйымдық өкімдік шешімі)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тiзiмнiң қолхат, құрастыруы, берiлу журналдағы тiркеу және беру</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тізілім және журнал бойынша құжаттарды беру</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Мұрағаттық журналға қол қояды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 мұрағат бөліміне және құжаттарды беру бөліміне жіберіледі</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380" w:id="121"/>
    <w:p>
      <w:pPr>
        <w:spacing w:after="0"/>
        <w:ind w:left="0"/>
        <w:jc w:val="left"/>
      </w:pPr>
      <w:r>
        <w:rPr>
          <w:rFonts w:ascii="Times New Roman"/>
          <w:b/>
          <w:i w:val="false"/>
          <w:color w:val="000000"/>
        </w:rPr>
        <w:t xml:space="preserve"> 
1-1-кестесінің жалғасы.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
        <w:gridCol w:w="2898"/>
        <w:gridCol w:w="2457"/>
        <w:gridCol w:w="2201"/>
        <w:gridCol w:w="1969"/>
        <w:gridCol w:w="343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данасын журнал бойынша сақтауға қабылдайды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істері (техникалық паспорт) мекен жайлары бойынша таратып салынады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Мәлiмдеушiге беру үшiн журнал бойынша техникалық паспорттың 2-шi дананы қабылдайды</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Жасалған техникалық паспортты қолхат арқылы иесіне немесе сенілген өкілге тапсырады</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 техникалық паспортты алғаны туралы журналға қолын қояды</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1" w:id="122"/>
    <w:p>
      <w:pPr>
        <w:spacing w:after="0"/>
        <w:ind w:left="0"/>
        <w:jc w:val="left"/>
      </w:pPr>
      <w:r>
        <w:rPr>
          <w:rFonts w:ascii="Times New Roman"/>
          <w:b/>
          <w:i w:val="false"/>
          <w:color w:val="000000"/>
        </w:rPr>
        <w:t xml:space="preserve"> 
1-2-кесте. Пайдалану нұсқалары. Негiзгi үдеріс.</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4"/>
        <w:gridCol w:w="4094"/>
        <w:gridCol w:w="576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(жұмыстың ағымы) негiзгi үдеріс</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орган</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орган мұрағат</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(техник-түгендеуші) уәкiлеттi орган</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тексеруi, тiзiлім қабылдау, құрастыруы</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тiзiм бойынша қабылдау</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мәлiмдемелер бойынша мұрағат қызметтерiнiң iздестiруi</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бөлiмнiң журналына мәлiметтердi кiргiзедi</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меншiк иесi немесе басқа құқық иесiне жылжымайтын мүлiктiң объектiсіне шығу, немесе (сенiм хат бойынша) сенiмдi тұлғаға тағайындайды</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мүлiктiң объектiнiң жалпы ауданын өзгерiс туралы шешiмнiң шығаруы керек болса техникалық паспорттың формаларының жұмыстарының құрастыруы бар тұрғын үйлерi, нәтижелердi өңдеуi, баспана жоспарының сызуы, толтыру шара техникалық сипаттамаларының деректер қорына, бар инвентарлық iске жұмсатуларын инвентарлық iстiң құрастыруы немесе енгiзу керек болса</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сақтауға журнал бойынша техникалық паспортты 1-шi дананы қабылдайды, мәлiметтер тiзiлiмге енгiзедi</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мәлiмдеушiге беру үшiн журнал бойынша техникалық паспорттың 2-шi данасын қабылдайды</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(техникалық паспорт) инвентарлық iстер мекен жайларға арналған орналастырылады</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қолхат жасалған техникалық паспортты сенiмдi тұлғаға оның атынан жұмыс жасайтын өкіліне бередi</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2" w:id="123"/>
    <w:p>
      <w:pPr>
        <w:spacing w:after="0"/>
        <w:ind w:left="0"/>
        <w:jc w:val="left"/>
      </w:pPr>
      <w:r>
        <w:rPr>
          <w:rFonts w:ascii="Times New Roman"/>
          <w:b/>
          <w:i w:val="false"/>
          <w:color w:val="000000"/>
        </w:rPr>
        <w:t xml:space="preserve"> 
1-3-кесте. Пайдалану нұсқалары. Баламалы үдеріс</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6"/>
        <w:gridCol w:w="4441"/>
        <w:gridCol w:w="546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(жүрiс, жұмыстың ағымы) немесе кеңейту</w:t>
            </w:r>
          </w:p>
        </w:tc>
      </w:tr>
      <w:tr>
        <w:trPr>
          <w:trHeight w:val="30" w:hRule="atLeast"/>
        </w:trPr>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орган</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орган (мұрағат)</w:t>
            </w:r>
          </w:p>
        </w:tc>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орган (техник-түгендеуші)</w:t>
            </w:r>
          </w:p>
        </w:tc>
      </w:tr>
      <w:tr>
        <w:trPr>
          <w:trHeight w:val="30" w:hRule="atLeast"/>
        </w:trPr>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тексеруi, тiзiлiмнiң қабылдау, құрастыруы</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Тiзiлім бойынша қабылдау</w:t>
            </w:r>
          </w:p>
        </w:tc>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Тапсырыстар бойынша мұрағаттық істерді iздестiру</w:t>
            </w:r>
          </w:p>
        </w:tc>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Бөлiмнiң журналына мәлiметтердi енгізеді</w:t>
            </w:r>
          </w:p>
        </w:tc>
      </w:tr>
      <w:tr>
        <w:trPr>
          <w:trHeight w:val="30" w:hRule="atLeast"/>
        </w:trPr>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Меншiк иесi немесе басқа құқық иегерiне жылжымайтын мүлiктiң объектiне шығу, немесе (сенiмхат бойынша) сенiмдi тұлғаға тағайындайды</w:t>
            </w:r>
          </w:p>
        </w:tc>
      </w:tr>
      <w:tr>
        <w:trPr>
          <w:trHeight w:val="30" w:hRule="atLeast"/>
        </w:trPr>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Техникалық және заң құжаттамаларымен зерттеу, құжаттардың сәйкессiздiгi анықталған ретте негiздi ақау шығып тұрады</w:t>
            </w:r>
          </w:p>
        </w:tc>
      </w:tr>
      <w:tr>
        <w:trPr>
          <w:trHeight w:val="720" w:hRule="atLeast"/>
        </w:trPr>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тартуды беру</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Негiздi ақауды әзiрлеу</w:t>
            </w:r>
          </w:p>
        </w:tc>
      </w:tr>
    </w:tbl>
    <w:bookmarkStart w:name="z383" w:id="124"/>
    <w:p>
      <w:pPr>
        <w:spacing w:after="0"/>
        <w:ind w:left="0"/>
        <w:jc w:val="left"/>
      </w:pPr>
      <w:r>
        <w:rPr>
          <w:rFonts w:ascii="Times New Roman"/>
          <w:b/>
          <w:i w:val="false"/>
          <w:color w:val="000000"/>
        </w:rPr>
        <w:t xml:space="preserve"> 
Уәкілетті органдары қызметтерін халыққа қызмет көрсету орталықтары арқылы өткізетін жағдайда:</w:t>
      </w:r>
      <w:r>
        <w:br/>
      </w:r>
      <w:r>
        <w:rPr>
          <w:rFonts w:ascii="Times New Roman"/>
          <w:b/>
          <w:i w:val="false"/>
          <w:color w:val="000000"/>
        </w:rPr>
        <w:t>
2-1-кесте. Пәтерлерге, жатақханалардағы бөлмелерге техникалық паспортты беру.</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1656"/>
        <w:gridCol w:w="1240"/>
        <w:gridCol w:w="1582"/>
        <w:gridCol w:w="2072"/>
        <w:gridCol w:w="2097"/>
        <w:gridCol w:w="1877"/>
        <w:gridCol w:w="234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(жүріс, жұмыстың ағымы)</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(түгендеуші технигі)</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(түгендеуші технигі)</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сипаттамасы</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түскен құжаттарды толықтығын тізілім бойынша тексеру</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Мұрағаттық істерді мәлімдеме бойынша іздестіру</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Деректеме бөлімінің журналына тіркейді</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иесі немесе басқа құқылы иесі әлде сенілген бетке (сенімхат арқылы) жылжымайтын мүлік объектісіне шығуын тағайындайды</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 тізілім құрастыру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мұрағатқа тізілім бойынша тапсыру</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тізілім және журнал бойынша құжаттарды тапсыру</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Мұрағаттық журналға қол қояды</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384" w:id="125"/>
    <w:p>
      <w:pPr>
        <w:spacing w:after="0"/>
        <w:ind w:left="0"/>
        <w:jc w:val="left"/>
      </w:pPr>
      <w:r>
        <w:rPr>
          <w:rFonts w:ascii="Times New Roman"/>
          <w:b/>
          <w:i w:val="false"/>
          <w:color w:val="000000"/>
        </w:rPr>
        <w:t xml:space="preserve"> 
2-1-кестенің жалғасы.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
        <w:gridCol w:w="1180"/>
        <w:gridCol w:w="3928"/>
        <w:gridCol w:w="1964"/>
        <w:gridCol w:w="1644"/>
        <w:gridCol w:w="1545"/>
        <w:gridCol w:w="1409"/>
        <w:gridCol w:w="131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(жүріс, жұмыстың ағымы)</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(түгендеуші техник)</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сүреттеуі</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бөлмелерін өлшеп абрис құрастыру, далалық жұмыстарының нәтижелерін өңдеу, бөлме жоспарларын сызуы, техникалық паспорттардың бекітілген формаларын толтыру, қажет болған жағдайда жылжымайтын мүліктердің жалпы өлшемін өзгерту туралы шешім шығару, техникалық мінездеме деректемелерін базасына енгізу, түгендеуші істерін ұйымдастыру немесе бар болу түгендеуші істеріне өзгерістерді еңгізу</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данасын журнал бойынша сақтауға қабылдайды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істері (техникалық паспорт) мекенжайлары бойынша таратып салынады</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жіберу үшін техникалық паспорттың 2-ші данасын қабылдайды</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берушіге беру үшін техникалық паспорттың 2–ші данасын ХҚКО тапсырады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Жасалған техникалық паспортты қолхат арқылы иесіне немесе сенімхат алушыға тапсырады</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Дайын техникалық паспортты мұрағат бөліміне және құжаттарды беру бөліміне жібереді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белгілейді</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 техникалық паспортты алғаны туралы журналға қолын қояды</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5" w:id="126"/>
    <w:p>
      <w:pPr>
        <w:spacing w:after="0"/>
        <w:ind w:left="0"/>
        <w:jc w:val="left"/>
      </w:pPr>
      <w:r>
        <w:rPr>
          <w:rFonts w:ascii="Times New Roman"/>
          <w:b/>
          <w:i w:val="false"/>
          <w:color w:val="000000"/>
        </w:rPr>
        <w:t xml:space="preserve"> 
2-2-кесте. Пайдалану нұсқалары. Негізгі үдеріс.</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3"/>
        <w:gridCol w:w="2373"/>
        <w:gridCol w:w="2613"/>
        <w:gridCol w:w="4633"/>
      </w:tblGrid>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түгендеуші)</w:t>
            </w:r>
          </w:p>
        </w:tc>
      </w:tr>
      <w:tr>
        <w:trPr>
          <w:trHeight w:val="1965"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арқылы ХҚКО-нан келетін құжаттарды толығымен тексеру</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Тізіліммен қабылдау</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мәліметті түсіру</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тапсырыс арқылы мұрағаттан іздеу</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мүлік иесіне және құқық иесіне шығу уақытын белгілеу</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Тұрғын жайдың абрисін жасап нақты өлшемін алу, далалық жұмыстарының нәтижелерін қорытындылау, тұрғын жайдың жоспарын сызу, техникалық паспортты заңдылыққа сәйкес толтыру қажет болған жағдайда жылжымайтын мүліктің жалпы ауданының өлшемін өзгерту жөнінде қорытынды жасау техникалық сипаттамаларын базаға енгізу, түгендеу, жұмысты қалыптастыру немесе оған өзгерістер енгізу</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Техникалық паспорттардың 2-ші данасын қабылдап журнал арқылы ХҚКО-на жөнелту</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Журнал бойынша паспорттың 1-ші данасын қабылдап сақтайды, тізілім мәліметтерін енгізеді</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Дайын болған құжат мүлік иесіне немесе сенім хат арқылы келген кісіге қолхатпен беріледі</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ХҚҚО техникалық төлқұжаттың 2-ші данасын беру</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Түгендеу құжаттары мекенжайы бойынша бөлінеді</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6" w:id="127"/>
    <w:p>
      <w:pPr>
        <w:spacing w:after="0"/>
        <w:ind w:left="0"/>
        <w:jc w:val="left"/>
      </w:pPr>
      <w:r>
        <w:rPr>
          <w:rFonts w:ascii="Times New Roman"/>
          <w:b/>
          <w:i w:val="false"/>
          <w:color w:val="000000"/>
        </w:rPr>
        <w:t xml:space="preserve"> 
2-3-кесте. Пайдалану нұсқалары. Баламалы үдеріс.</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0"/>
        <w:gridCol w:w="3010"/>
        <w:gridCol w:w="2251"/>
        <w:gridCol w:w="420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(жүріс, жұмыстың ағымы) немесе кеңейту</w:t>
            </w:r>
          </w:p>
        </w:tc>
      </w:tr>
      <w:tr>
        <w:trPr>
          <w:trHeight w:val="30" w:hRule="atLeast"/>
        </w:trPr>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түгендеуші)</w:t>
            </w:r>
          </w:p>
        </w:tc>
      </w:tr>
      <w:tr>
        <w:trPr>
          <w:trHeight w:val="30" w:hRule="atLeast"/>
        </w:trPr>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арқылы ХҚКО-нан келетін құжаттарды толығымен тексеру</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Тізіліммен қабылдау</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Тапсырыстар бойынша құжаттарды мұрағаттан іздеу</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мәліметтерді енгізеді</w:t>
            </w:r>
          </w:p>
        </w:tc>
      </w:tr>
      <w:tr>
        <w:trPr>
          <w:trHeight w:val="30" w:hRule="atLeast"/>
        </w:trPr>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мүлік иесіне және құқық иесіне немесе сенімді өкіліне шығу уақытын белгілеуі (сенімхат бойынша)</w:t>
            </w:r>
          </w:p>
        </w:tc>
      </w:tr>
      <w:tr>
        <w:trPr>
          <w:trHeight w:val="30" w:hRule="atLeast"/>
        </w:trPr>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және құқықтық жағын оқып құжаттарының сәйкес келмегендігі байқалса, дәлелді бас тартулар беріледі</w:t>
            </w:r>
          </w:p>
        </w:tc>
      </w:tr>
      <w:tr>
        <w:trPr>
          <w:trHeight w:val="30" w:hRule="atLeast"/>
        </w:trPr>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Дәлелді бас тартуды беру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тартуды дайындау</w:t>
            </w:r>
          </w:p>
        </w:tc>
      </w:tr>
    </w:tbl>
    <w:bookmarkStart w:name="z387" w:id="128"/>
    <w:p>
      <w:pPr>
        <w:spacing w:after="0"/>
        <w:ind w:left="0"/>
        <w:jc w:val="left"/>
      </w:pPr>
      <w:r>
        <w:rPr>
          <w:rFonts w:ascii="Times New Roman"/>
          <w:b/>
          <w:i w:val="false"/>
          <w:color w:val="000000"/>
        </w:rPr>
        <w:t xml:space="preserve"> 
Мемлекеттік қызмет көрсетуді уәкілетті органдар жүргізген жағдайда:</w:t>
      </w:r>
      <w:r>
        <w:br/>
      </w:r>
      <w:r>
        <w:rPr>
          <w:rFonts w:ascii="Times New Roman"/>
          <w:b/>
          <w:i w:val="false"/>
          <w:color w:val="000000"/>
        </w:rPr>
        <w:t>
3-1-кесте. Жеке тұрғын үйлерге, жеке гараждарға, саяжай</w:t>
      </w:r>
      <w:r>
        <w:br/>
      </w:r>
      <w:r>
        <w:rPr>
          <w:rFonts w:ascii="Times New Roman"/>
          <w:b/>
          <w:i w:val="false"/>
          <w:color w:val="000000"/>
        </w:rPr>
        <w:t>
құрылыстарына техникалық паспорт беру.</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1563"/>
        <w:gridCol w:w="1998"/>
        <w:gridCol w:w="1611"/>
        <w:gridCol w:w="1225"/>
        <w:gridCol w:w="1152"/>
        <w:gridCol w:w="2047"/>
        <w:gridCol w:w="325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(жүріс, жұмыс ағымы)</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бойынша мұрағаттық істі қарау</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журналына мәліметті түсіру</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иесіне, құқық иесіне немесе сенімді өкіліне шығу уақытын белгілеу</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 абриске түсіру, далалық жұмыстарының нәтижелерін зерделеу. Жер телімінің жоспары және құрылыс жоспарының сызбасын, паспортты заңдылықтарға сәйкес толтыру, жылжымайтын мүліктің жалпы ауданының өзгергендігі жөнінде қорытынды жасау, техникалық сипаттаманы базаға енгізу немесе түгендеу құжаттарының өзгерістерін енгізу</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 тізілім құрастыру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тізілім және журнал бойынша құжаттарды тапсыру</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Мұрағаттық журналға қол қою</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 техникалық паспортты мұрағат бөліміне және құжаттарды қайтару бөліміне жіберу</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388" w:id="129"/>
    <w:p>
      <w:pPr>
        <w:spacing w:after="0"/>
        <w:ind w:left="0"/>
        <w:jc w:val="left"/>
      </w:pPr>
      <w:r>
        <w:rPr>
          <w:rFonts w:ascii="Times New Roman"/>
          <w:b/>
          <w:i w:val="false"/>
          <w:color w:val="000000"/>
        </w:rPr>
        <w:t xml:space="preserve"> 
3-1-кестенің жалғасы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
        <w:gridCol w:w="2047"/>
        <w:gridCol w:w="2822"/>
        <w:gridCol w:w="2215"/>
        <w:gridCol w:w="2005"/>
        <w:gridCol w:w="263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(жүріс, жұмыстың ағыны)</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ағыны)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паспорттың 1-ші данасын сақтау журналы бойынша қабылдау, тізілімге мәліметті түсіру </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істері (техникалық паспорттары)</w:t>
            </w:r>
            <w:r>
              <w:br/>
            </w:r>
            <w:r>
              <w:rPr>
                <w:rFonts w:ascii="Times New Roman"/>
                <w:b w:val="false"/>
                <w:i w:val="false"/>
                <w:color w:val="000000"/>
                <w:sz w:val="20"/>
              </w:rPr>
              <w:t>
</w:t>
            </w:r>
            <w:r>
              <w:rPr>
                <w:rFonts w:ascii="Times New Roman"/>
                <w:b w:val="false"/>
                <w:i w:val="false"/>
                <w:color w:val="000000"/>
                <w:sz w:val="20"/>
              </w:rPr>
              <w:t xml:space="preserve">мекенжайы бойынша орналастырылады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тапсыру журналы бойынша техникалық паспорттың 2-ші данасы қабылдайды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бойынша дайындалған техникалық паспортты иесіне немесе оның атынан сенімді өкіліне береді</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қолын қояды</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қолын қояды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 техникалық паспортты алғанын растап журналға қол қояды</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9" w:id="130"/>
    <w:p>
      <w:pPr>
        <w:spacing w:after="0"/>
        <w:ind w:left="0"/>
        <w:jc w:val="left"/>
      </w:pPr>
      <w:r>
        <w:rPr>
          <w:rFonts w:ascii="Times New Roman"/>
          <w:b/>
          <w:i w:val="false"/>
          <w:color w:val="000000"/>
        </w:rPr>
        <w:t xml:space="preserve"> 
3-2-кесте. Пайдалану нұсқалары. Негізгі үдеріс</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3"/>
        <w:gridCol w:w="4062"/>
        <w:gridCol w:w="440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 маман)</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бойынша қабылдау</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Тапсырыс бойынша мұрағаттық құжаттарды іздеу</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Бөлім журналына мәліметті түсіру</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Жылжымайтын мүлік иесіне, құқық иесін немесе сенімді өкіліне шығу уақытын белгілеу</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Журнал бойынша паспорттың 1-ші көшірмесін қабылдап сақтайды, тізілім мәліметтерін енгізеді</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Жер телімін абриске түсіру, дала жұмыстарының нәтижелерін зерттеу. Жер телімінің жоспары және құрылыс жоспарының сызбасын, паспортты заңдылықтарға сәйкес толтыру, жылжымайтын мүліктің жалпы ауданының өзгергендігі жөнінде қорытынды жасау, техникалық сипаттамасын базаға енгізу немесе түгендеу құжаттарының өзгерістерін енгізу</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Түгендеу нөмірін (техникалық паспорт) мекенжай бойынша бөлу</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Тапсырыс берушіге беру үшін техн.паспорттың 2-ші данасын қабылдайды</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Дайын болған тех. паспортты мүлік иесіне немесе сенімхат арқылы келген кісіге қолхатпен беріледі</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0" w:id="131"/>
    <w:p>
      <w:pPr>
        <w:spacing w:after="0"/>
        <w:ind w:left="0"/>
        <w:jc w:val="left"/>
      </w:pPr>
      <w:r>
        <w:rPr>
          <w:rFonts w:ascii="Times New Roman"/>
          <w:b/>
          <w:i w:val="false"/>
          <w:color w:val="000000"/>
        </w:rPr>
        <w:t xml:space="preserve"> 
3-3-кесте. Пайдалану нұсқалары. Баламалы үдеріс</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5"/>
        <w:gridCol w:w="3073"/>
        <w:gridCol w:w="638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кеңейту</w:t>
            </w:r>
          </w:p>
        </w:tc>
      </w:tr>
      <w:tr>
        <w:trPr>
          <w:trHeight w:val="30" w:hRule="atLeast"/>
        </w:trPr>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 маман)</w:t>
            </w:r>
          </w:p>
        </w:tc>
      </w:tr>
      <w:tr>
        <w:trPr>
          <w:trHeight w:val="30" w:hRule="atLeast"/>
        </w:trPr>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Тізіліммен қабылдау</w:t>
            </w:r>
          </w:p>
        </w:tc>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Мұрағаттық құжаттарды тапсырыс бойынша іздеу</w:t>
            </w:r>
          </w:p>
        </w:tc>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Бөлім журналына мәліметті түсіру</w:t>
            </w:r>
          </w:p>
        </w:tc>
      </w:tr>
      <w:tr>
        <w:trPr>
          <w:trHeight w:val="30" w:hRule="atLeast"/>
        </w:trPr>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Жылжымайтын мүлік иесіне және құқық иесіне немесе сенімді өкіліне шығу уақытын белгілеу</w:t>
            </w:r>
          </w:p>
        </w:tc>
      </w:tr>
      <w:tr>
        <w:trPr>
          <w:trHeight w:val="30" w:hRule="atLeast"/>
        </w:trPr>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Техникалық және заңдық құжаттамаларды зерделеу, құжаттары сәйкес келмеген жағдайда дәлелді бас тарту береді</w:t>
            </w:r>
          </w:p>
        </w:tc>
      </w:tr>
      <w:tr>
        <w:trPr>
          <w:trHeight w:val="30" w:hRule="atLeast"/>
        </w:trPr>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 беру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 жөнінде нақты дәләлдемелер дайындау</w:t>
            </w:r>
          </w:p>
        </w:tc>
      </w:tr>
    </w:tbl>
    <w:bookmarkStart w:name="z391" w:id="132"/>
    <w:p>
      <w:pPr>
        <w:spacing w:after="0"/>
        <w:ind w:left="0"/>
        <w:jc w:val="left"/>
      </w:pPr>
      <w:r>
        <w:rPr>
          <w:rFonts w:ascii="Times New Roman"/>
          <w:b/>
          <w:i w:val="false"/>
          <w:color w:val="000000"/>
        </w:rPr>
        <w:t xml:space="preserve"> 
Уәкілетті органдар мемлекеттік қызметті ХҚКО арқылы көрсеткен жағдайда:</w:t>
      </w:r>
      <w:r>
        <w:br/>
      </w:r>
      <w:r>
        <w:rPr>
          <w:rFonts w:ascii="Times New Roman"/>
          <w:b/>
          <w:i w:val="false"/>
          <w:color w:val="000000"/>
        </w:rPr>
        <w:t>
4-1-кесте. Жеке тұрғын үйлерге, жеке гараждарға, саяжай</w:t>
      </w:r>
      <w:r>
        <w:br/>
      </w:r>
      <w:r>
        <w:rPr>
          <w:rFonts w:ascii="Times New Roman"/>
          <w:b/>
          <w:i w:val="false"/>
          <w:color w:val="000000"/>
        </w:rPr>
        <w:t>
құрылыстарына техникалық паспортын беру.</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
        <w:gridCol w:w="1052"/>
        <w:gridCol w:w="1075"/>
        <w:gridCol w:w="1219"/>
        <w:gridCol w:w="955"/>
        <w:gridCol w:w="1268"/>
        <w:gridCol w:w="1364"/>
        <w:gridCol w:w="1678"/>
        <w:gridCol w:w="3992"/>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ХҚКО алынған құжаттарды тексеру</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бойынша мұрағаттық істерді іздеу</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журналына мәліметті түсіру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иесіне, құқық иесіне немесе сенімді өкіліне шығу уақытын белгілеу</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телімін абриске түсіру, далалық жұмыстарының нәтижелерін зерделеу.</w:t>
            </w:r>
            <w:r>
              <w:br/>
            </w:r>
            <w:r>
              <w:rPr>
                <w:rFonts w:ascii="Times New Roman"/>
                <w:b w:val="false"/>
                <w:i w:val="false"/>
                <w:color w:val="000000"/>
                <w:sz w:val="20"/>
              </w:rPr>
              <w:t>
</w:t>
            </w:r>
            <w:r>
              <w:rPr>
                <w:rFonts w:ascii="Times New Roman"/>
                <w:b w:val="false"/>
                <w:i w:val="false"/>
                <w:color w:val="000000"/>
                <w:sz w:val="20"/>
              </w:rPr>
              <w:t>Жер телімінің жоспары және құрылыс жоспарының сызбасын, паспортты заңдылықтарға сәйкес толтыру, жылжымайтын мүліктің жалпы ауданының өзгергендігі жөнінде қорытынды жасау, техникалық сипаттаманы базаға енгізу немесе түгендеу құжаттарының өзгерістерін енгізу</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 тізілім құрастыру</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мұрағаттық тізілім бойынша тапсыру</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тізілім және журнал бойынша құжаттарды тапсыру</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Мұрағаттық журналға қол қою</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 техникалық паспортты мұрағат бөліміне және құжаттарды қайтару бөліміне жіберу</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392" w:id="133"/>
    <w:p>
      <w:pPr>
        <w:spacing w:after="0"/>
        <w:ind w:left="0"/>
        <w:jc w:val="left"/>
      </w:pPr>
      <w:r>
        <w:rPr>
          <w:rFonts w:ascii="Times New Roman"/>
          <w:b/>
          <w:i w:val="false"/>
          <w:color w:val="000000"/>
        </w:rPr>
        <w:t xml:space="preserve"> 
4-1-кестенің жалғасы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
        <w:gridCol w:w="1712"/>
        <w:gridCol w:w="2430"/>
        <w:gridCol w:w="2071"/>
        <w:gridCol w:w="2096"/>
        <w:gridCol w:w="2168"/>
        <w:gridCol w:w="2575"/>
      </w:tblGrid>
      <w:tr>
        <w:trPr>
          <w:trHeight w:val="9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ағыны)</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150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нұсқасын журнал бойынша, сақтауға және тізілімге сипаттамаларын жазады</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жұмыстары (техникалық паспорттар) мекен-жаймен жинақталады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2-ші данасын ХҚКО-беру үшін журнал бойынша қабылдайды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техникалық паспорттың 2-ші данасы ХҚКО-на арызданушыға беру үшін өткізіледі</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паспортты иесіне әлде оның атынан іс-әрекет етуші сенім хат арқылы қолхат бойынша беріледі</w:t>
            </w:r>
          </w:p>
        </w:tc>
      </w:tr>
      <w:tr>
        <w:trPr>
          <w:trHeight w:val="60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белгілеу</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 құжатты алғаны жөнінде журналға қол қояды</w:t>
            </w:r>
          </w:p>
        </w:tc>
      </w:tr>
      <w:tr>
        <w:trPr>
          <w:trHeight w:val="30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0" w:hRule="atLeast"/>
        </w:trPr>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3" w:id="134"/>
    <w:p>
      <w:pPr>
        <w:spacing w:after="0"/>
        <w:ind w:left="0"/>
        <w:jc w:val="left"/>
      </w:pPr>
      <w:r>
        <w:rPr>
          <w:rFonts w:ascii="Times New Roman"/>
          <w:b/>
          <w:i w:val="false"/>
          <w:color w:val="000000"/>
        </w:rPr>
        <w:t xml:space="preserve"> 
4-2-кесте. Пайдалану нұсқалары. Негізгі үдеріс</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8"/>
        <w:gridCol w:w="2850"/>
        <w:gridCol w:w="3112"/>
        <w:gridCol w:w="3550"/>
      </w:tblGrid>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(жұмыстың ағыны)</w:t>
            </w:r>
          </w:p>
        </w:tc>
      </w:tr>
      <w:tr>
        <w:trPr>
          <w:trHeight w:val="30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r>
      <w:tr>
        <w:trPr>
          <w:trHeight w:val="99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 жасау</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бойынша ХҚКО қабылданған құжаттардың толықтығын тексеру</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сипаттамаларын енгізу</w:t>
            </w:r>
          </w:p>
        </w:tc>
      </w:tr>
      <w:tr>
        <w:trPr>
          <w:trHeight w:val="60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Мұрағат ісін арыз бойынша анықтау</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Иесіне әлде оның орнына іс-әрекет етушіге (сенім хат арқылы) жылжымайтын мүлік обьектісіне баруды белгілеу</w:t>
            </w:r>
          </w:p>
        </w:tc>
      </w:tr>
      <w:tr>
        <w:trPr>
          <w:trHeight w:val="150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Тұрғын жайларды өлшеу, абрис жасау, өлшеу жумыстарының нәтиежесін талқылау, жоспар сызу, техникалық паспорттың бекітілген формасын толтыру, жалпы ауданы өзгерген жағдайда қорытынды толтыру, техникалық сипаттамаларын базаға енгізу, түгендеу ісін жинақтау, немесе оған өзгеріс енгізу</w:t>
            </w:r>
          </w:p>
        </w:tc>
      </w:tr>
      <w:tr>
        <w:trPr>
          <w:trHeight w:val="150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ХҚКО-на өткізу үшін техникалық паспорттың 2-ші данасын қабылдау</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Мұрағатта сақтау үшін техникалық құжаттың 1-ші данасын қабылдау тізілімге сипаттамасын енгізу</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0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Қол хат бойынша иесіне әлде сенім хат арқылы іс-әрекет етушіге дайын техникалық паспортты беру</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ХҚКО-на техникалық паспорттың 2-ші данасын арызданушыға беру үшін өткізу</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Түгендеу істері (техникалық паспорттар) адрес бойынша жинақталады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4" w:id="135"/>
    <w:p>
      <w:pPr>
        <w:spacing w:after="0"/>
        <w:ind w:left="0"/>
        <w:jc w:val="left"/>
      </w:pPr>
      <w:r>
        <w:rPr>
          <w:rFonts w:ascii="Times New Roman"/>
          <w:b/>
          <w:i w:val="false"/>
          <w:color w:val="000000"/>
        </w:rPr>
        <w:t xml:space="preserve"> 
4-3-кесте. Пайдалану нұсқалары. Баламалы үдеріс</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2"/>
        <w:gridCol w:w="3113"/>
        <w:gridCol w:w="3113"/>
        <w:gridCol w:w="3175"/>
      </w:tblGrid>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(жүріс, жұмыстың ағымы) немесе кеңейту</w:t>
            </w:r>
          </w:p>
        </w:tc>
      </w:tr>
      <w:tr>
        <w:trPr>
          <w:trHeight w:val="255"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 түгендеуші маман</w:t>
            </w:r>
          </w:p>
        </w:tc>
      </w:tr>
      <w:tr>
        <w:trPr>
          <w:trHeight w:val="1575"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 жасау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арқылы ХҚКО-н келетін құжаттарды толығымен тексеру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05"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тапсырыс бойынша мұрағат құжаттарын іздестіру</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мәліметтер енгізу</w:t>
            </w:r>
          </w:p>
        </w:tc>
      </w:tr>
      <w:tr>
        <w:trPr>
          <w:trHeight w:val="27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мүлік иесіне және құқық иесіне немесе сенімді өкіліне шығу уақытын белгілеуі</w:t>
            </w:r>
          </w:p>
        </w:tc>
      </w:tr>
      <w:tr>
        <w:trPr>
          <w:trHeight w:val="255"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және құқықтық жағын оқып құжаттарының сәйкес келмегендігі байқалса, дәлелденген бас тартулар беріледі</w:t>
            </w:r>
          </w:p>
        </w:tc>
      </w:tr>
      <w:tr>
        <w:trPr>
          <w:trHeight w:val="525"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Дәлелді бас тартуды 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тартуды дайындау</w:t>
            </w:r>
          </w:p>
        </w:tc>
      </w:tr>
    </w:tbl>
    <w:bookmarkStart w:name="z395" w:id="136"/>
    <w:p>
      <w:pPr>
        <w:spacing w:after="0"/>
        <w:ind w:left="0"/>
        <w:jc w:val="left"/>
      </w:pPr>
      <w:r>
        <w:rPr>
          <w:rFonts w:ascii="Times New Roman"/>
          <w:b/>
          <w:i w:val="false"/>
          <w:color w:val="000000"/>
        </w:rPr>
        <w:t xml:space="preserve"> 
Уәкілетті органдар мемлекеттік қызмет көрсету кезінде:</w:t>
      </w:r>
      <w:r>
        <w:br/>
      </w:r>
      <w:r>
        <w:rPr>
          <w:rFonts w:ascii="Times New Roman"/>
          <w:b/>
          <w:i w:val="false"/>
          <w:color w:val="000000"/>
        </w:rPr>
        <w:t>
Кесте 5-1. Жеке тұрғын үйлерге, жеке гараждарға, саяжай</w:t>
      </w:r>
      <w:r>
        <w:br/>
      </w:r>
      <w:r>
        <w:rPr>
          <w:rFonts w:ascii="Times New Roman"/>
          <w:b/>
          <w:i w:val="false"/>
          <w:color w:val="000000"/>
        </w:rPr>
        <w:t>
құрылыстарына техникалық паспорт берілгенде</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1819"/>
        <w:gridCol w:w="1496"/>
        <w:gridCol w:w="963"/>
        <w:gridCol w:w="1172"/>
        <w:gridCol w:w="1357"/>
        <w:gridCol w:w="1727"/>
        <w:gridCol w:w="395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(жұмыс барысы, ағыны)</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 № (жұмыс барысы, ағыны)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 (мұрағат)</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 (мұрағат)</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 (техник-түгендеуші)</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 (техник-түгендеуші)</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 (үдерістер, операциялар) атауы және оның сипаттамалары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бойынша мұрағаттық құжаттарды іздеу</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 бөлім журналына енгізу</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Иесімен, тапсырыс берушімен немесе оның сенімді өкілімен объектіге бару уақытын белгілеу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Абриске жер телімінің сызбасын түсіру, далалық жұмыстардың нәтижесін қорытындылау, жер телімінің схематикалық жобасын және құрылыстардың жоспарын сызу, техникалық құжаттың белгіленген нысандарын толтыру, дерекқорға техникалық сипаттамаларды енгізу, түгендеу құжатын дайындау, бұрын болған жағдайда өзгерістер енгізу</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тіркелу және қолхат беру, тізілім толтыру,мұрағатқа тапсыру</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және тізілім бойынша құжаттарды бөлім бастығына беру</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 журналына қол қою</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 мұрағат бөліміне және құжаттарды беру бөліміне жіберіледі</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күн</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396" w:id="137"/>
    <w:p>
      <w:pPr>
        <w:spacing w:after="0"/>
        <w:ind w:left="0"/>
        <w:jc w:val="left"/>
      </w:pPr>
      <w:r>
        <w:rPr>
          <w:rFonts w:ascii="Times New Roman"/>
          <w:b/>
          <w:i w:val="false"/>
          <w:color w:val="000000"/>
        </w:rPr>
        <w:t xml:space="preserve"> 
5-1-кестенің жалғасы</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
        <w:gridCol w:w="2410"/>
        <w:gridCol w:w="2243"/>
        <w:gridCol w:w="1889"/>
        <w:gridCol w:w="1890"/>
        <w:gridCol w:w="33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үдерістердің іс-әрекеті (жұмыстар барысы, ағыны) </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 № (жұмыстар барысы, ағыны)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ресім, операция) атауы және оның сипаттамалары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данасын журнал бойынша алып, тізілімге тізу</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мекен-жайы бойынша сөрелерге орналастыру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2-ші данасын журнал бойынша алады</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бойынша тапсырыс берушіге немесе оның сенімді өкіліне техникалық паспортты беру</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аяқталу нысаны (мәліметтер, құжаттар, ұйымдастыру тарату шешімдері)</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 құжатты алғандығы жөнінде қол қояды</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7" w:id="138"/>
    <w:p>
      <w:pPr>
        <w:spacing w:after="0"/>
        <w:ind w:left="0"/>
        <w:jc w:val="left"/>
      </w:pPr>
      <w:r>
        <w:rPr>
          <w:rFonts w:ascii="Times New Roman"/>
          <w:b/>
          <w:i w:val="false"/>
          <w:color w:val="000000"/>
        </w:rPr>
        <w:t xml:space="preserve"> 
5-2-кесте. Пайдалану нұсқалары. Негізгі үдеріс</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2"/>
        <w:gridCol w:w="4062"/>
        <w:gridCol w:w="446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 маман)</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нөмірін қабылдау</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Тапсырыс бойынша мұрағаттық құжаттарды іздеу</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Бөлім журналына мәліметті түсіру</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Жылжымайтын мүлік иесіне, құқық иесін немесе сенімді өкіліне шығу уақытын белгілеу</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Журнал бойынша паспорттың 1-ші данасын қабылдап сақтайды, тізілім мәліметтерін енгізеді</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Жер телімін абриске түсіру, дала жұмыстарының нәтижелерін зерделеу. Жер телімінің жоспары және құрылыс жоспарының сызбасын, паспортты заңдылықтарға сәйкес толтыру, жылжымайтын мүліктің жалпы ауданының өзгергендігі жөнінде қорытынды жасау, техникалық сипаттаманы базаға енгізу немесе түгендеу құжаттарының өзгерістерін енгізу</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Түгендеу нөмірін (техникалық паспорт) мекен-жай бойынша бөлу</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Тапсырыс берушіге беру үшін паспорттың 2-ші данасын қабылдайды</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Дайын болған құжатты мүлік иесіне немесе сенімхат арқылы келген кісіге қолхатпен беріледі</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8" w:id="139"/>
    <w:p>
      <w:pPr>
        <w:spacing w:after="0"/>
        <w:ind w:left="0"/>
        <w:jc w:val="left"/>
      </w:pPr>
      <w:r>
        <w:rPr>
          <w:rFonts w:ascii="Times New Roman"/>
          <w:b/>
          <w:i w:val="false"/>
          <w:color w:val="000000"/>
        </w:rPr>
        <w:t xml:space="preserve"> 
5-3-кесте. Пайдалану нұсқалары. Баламалы үдеріс</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2"/>
        <w:gridCol w:w="4062"/>
        <w:gridCol w:w="446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кеңейту</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 маман)</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Тізіліммен қабылдау</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Мұрағаттық құжаттарды тапсырыс бойынша іздеу</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Бөлім журналына мәліметті түсіру</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Жылжымайтын мүлік иесіне және құқық иесіне немесе сенімді өкіліне шығу уақытын белгілеу</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Құжаттың техникалық және құқықтық бөлімдерін зерттеп, сәйкес келмесе бас тартады</w:t>
            </w:r>
          </w:p>
        </w:tc>
      </w:tr>
      <w:tr>
        <w:trPr>
          <w:trHeight w:val="30" w:hRule="atLeast"/>
        </w:trPr>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Нақты дәлелді бас тарту беру</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Дәлелді бас тарту дайындау</w:t>
            </w:r>
          </w:p>
        </w:tc>
      </w:tr>
    </w:tbl>
    <w:bookmarkStart w:name="z399" w:id="140"/>
    <w:p>
      <w:pPr>
        <w:spacing w:after="0"/>
        <w:ind w:left="0"/>
        <w:jc w:val="left"/>
      </w:pPr>
      <w:r>
        <w:rPr>
          <w:rFonts w:ascii="Times New Roman"/>
          <w:b/>
          <w:i w:val="false"/>
          <w:color w:val="000000"/>
        </w:rPr>
        <w:t xml:space="preserve"> 
Уәкілетті органдар мемлекеттік қызметті Халыққа қызмет көрсету орталықтары арқылы көрсеткен жағдайда:</w:t>
      </w:r>
      <w:r>
        <w:br/>
      </w:r>
      <w:r>
        <w:rPr>
          <w:rFonts w:ascii="Times New Roman"/>
          <w:b/>
          <w:i w:val="false"/>
          <w:color w:val="000000"/>
        </w:rPr>
        <w:t>
6-1-кесте. Ауданы 500 шаршы метрге дейінгі қалған жылжымайтын</w:t>
      </w:r>
      <w:r>
        <w:br/>
      </w:r>
      <w:r>
        <w:rPr>
          <w:rFonts w:ascii="Times New Roman"/>
          <w:b/>
          <w:i w:val="false"/>
          <w:color w:val="000000"/>
        </w:rPr>
        <w:t>
мүлік объектілеріне техникалық паспорт беру</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
        <w:gridCol w:w="1178"/>
        <w:gridCol w:w="1230"/>
        <w:gridCol w:w="1695"/>
        <w:gridCol w:w="1359"/>
        <w:gridCol w:w="1714"/>
        <w:gridCol w:w="1465"/>
        <w:gridCol w:w="1589"/>
        <w:gridCol w:w="269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 әрекеті (жүрісі, жұмыстың ағымы)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 маманы)</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r>
              <w:br/>
            </w:r>
            <w:r>
              <w:rPr>
                <w:rFonts w:ascii="Times New Roman"/>
                <w:b w:val="false"/>
                <w:i w:val="false"/>
                <w:color w:val="000000"/>
                <w:sz w:val="20"/>
              </w:rPr>
              <w:t>
</w:t>
            </w:r>
            <w:r>
              <w:rPr>
                <w:rFonts w:ascii="Times New Roman"/>
                <w:b w:val="false"/>
                <w:i w:val="false"/>
                <w:color w:val="000000"/>
                <w:sz w:val="20"/>
              </w:rPr>
              <w:t>(техникалық түгендеу маманы)</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r>
              <w:br/>
            </w:r>
            <w:r>
              <w:rPr>
                <w:rFonts w:ascii="Times New Roman"/>
                <w:b w:val="false"/>
                <w:i w:val="false"/>
                <w:color w:val="000000"/>
                <w:sz w:val="20"/>
              </w:rPr>
              <w:t>
</w:t>
            </w:r>
            <w:r>
              <w:rPr>
                <w:rFonts w:ascii="Times New Roman"/>
                <w:b w:val="false"/>
                <w:i w:val="false"/>
                <w:color w:val="000000"/>
                <w:sz w:val="20"/>
              </w:rPr>
              <w:t>(техникалық түгендеу маманы)</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шара атауы (операция, рәсім)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тексеру, қабылдау</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ХҚКО келген құжаттарды түгендеу</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Мұрағаттан тапсырыс бойынша құжаттарды іздестіру</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журналына енгізу</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Объектіге шығу уақытын мүлік иесімен немесе сенім хат арқылы әрекет етуші тұлғамен келісу</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телімін өлшеу, абрис дайындау жер телімін схемалық жоспарын қағазға түсіру, техникалық паспортың бекітілген формаларына сәйкес толтыру, керек жағдайда жалпы ауданға өзгеріс енгізу, базаға техникалық сипаттамаларын енгізу, түгендеу құжатына дайындау немесе өзгеріс енгізу</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құжаттар, тарату ұйымдастыру шешімі)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қабылдап алу жөніндегі қолхат беру, тізілім дайындау</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тізілім бойынша өткізу жөнінде журналға тіркеу</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журнал бойынша және тізілім бойынша өткізу</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Мұрағаттың журналына қол қою</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төл құжатты мұрағат бөліміне және дайын құжатты тарату бөліміне жіберу</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Дайындау мерзімі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күн</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әрекет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400" w:id="141"/>
    <w:p>
      <w:pPr>
        <w:spacing w:after="0"/>
        <w:ind w:left="0"/>
        <w:jc w:val="left"/>
      </w:pPr>
      <w:r>
        <w:rPr>
          <w:rFonts w:ascii="Times New Roman"/>
          <w:b/>
          <w:i w:val="false"/>
          <w:color w:val="000000"/>
        </w:rPr>
        <w:t xml:space="preserve"> 
6.1-кестесінің жалғасы</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1969"/>
        <w:gridCol w:w="1657"/>
        <w:gridCol w:w="1865"/>
        <w:gridCol w:w="1632"/>
        <w:gridCol w:w="2005"/>
        <w:gridCol w:w="233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іс-әрекеті (жұмыстың барысы, ағыны)</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шара атауы (операция, үдеріс)</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құжаттың 1-ші данасын мұрағатқа қабылдау, тізімге енгізу</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 бойынша түгендеу іс қағаздарын (техникалық паспорттарды) түгендеу</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екінші данасын ХҚКО өткізу үшін журнал бойынша қабылдау</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 берушіге қайтару үшін ХҚКО техникалық паспорттың 2-данасын тізім бойынша өткізу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берушіге немесе сенімхат арқылы іс шара жүргізушіге дайын құжатты қолхат арқылы қайтару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тарату–ұйымдастыру шешімі)</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Тізімге тіркеу</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 журналға қол қояды</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әрекет №</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1" w:id="142"/>
    <w:p>
      <w:pPr>
        <w:spacing w:after="0"/>
        <w:ind w:left="0"/>
        <w:jc w:val="left"/>
      </w:pPr>
      <w:r>
        <w:rPr>
          <w:rFonts w:ascii="Times New Roman"/>
          <w:b/>
          <w:i w:val="false"/>
          <w:color w:val="000000"/>
        </w:rPr>
        <w:t xml:space="preserve"> 
6-2-кесте. Пайдалану нұсқалары. Негізгі үдеріс.</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2"/>
        <w:gridCol w:w="3313"/>
        <w:gridCol w:w="2590"/>
        <w:gridCol w:w="4445"/>
      </w:tblGrid>
      <w:tr>
        <w:trPr>
          <w:trHeight w:val="49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 толтыру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ХҚКО-нан тізілім алу кезінде құжаттардың толықтығын тексеру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Деректерді бөлім журналына түсіру</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Тапсырыс бойынша мұрағаттық істі іздестіру</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Жеке меншік және өзге де құқық иесіне немесе сенімді адамына (сенім хат арқылы) жылжымайтын мүлік объектісіне шығуды тағайындау</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Абристі толтыру арқылы тұрғын жайды өлшеу, далалық жұмыс нәтижесін өңдеу, үй-жай жоспарын сызу, белгіленген нысан бойынша техникалық паспортты толтыру, қажетті болғанда жылжымайтын мүлік объектісінің жалпы алаңы өзгергені туралы қорытынды шығару, техникалық сипаттамаларын деректер базасына салу, мұрағаттық істі қалыптастыру немесе мұрағатта бар іске өзгеріс енгізу</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Техникалық паспорттың 2-ші данасын ХҚКО-на жіберу үшін журнал арқылы қабылдау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Техникалық паспорттың 1-ші данасын сақтау үшін журнал арқылы қабылдап, тізім деректеріне салу</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паспорт жылжымайтын мүлік иесіне немесе сенімхат арқылы әрекет етуші сенімді адамына қолхат арқылы беріледі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Өтініш иесіне беру үшін техникалық паспорттың 2-ші данасын тізім бойынша ХҚКО-на жіберу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Түгендеу іс қағаздарын (техникалық құжаттар) мекен-жайға салу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2" w:id="143"/>
    <w:p>
      <w:pPr>
        <w:spacing w:after="0"/>
        <w:ind w:left="0"/>
        <w:jc w:val="left"/>
      </w:pPr>
      <w:r>
        <w:rPr>
          <w:rFonts w:ascii="Times New Roman"/>
          <w:b/>
          <w:i w:val="false"/>
          <w:color w:val="000000"/>
        </w:rPr>
        <w:t xml:space="preserve"> 
6-3-кесте. Пайдалану нұсқалары. Баламалы үдеріс</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8"/>
        <w:gridCol w:w="3298"/>
        <w:gridCol w:w="3298"/>
        <w:gridCol w:w="372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(жұмыстың ағымы, жүрісі) немесе кеңейту</w:t>
            </w:r>
          </w:p>
        </w:tc>
      </w:tr>
      <w:tr>
        <w:trPr>
          <w:trHeight w:val="30" w:hRule="atLeast"/>
        </w:trPr>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r>
              <w:br/>
            </w:r>
            <w:r>
              <w:rPr>
                <w:rFonts w:ascii="Times New Roman"/>
                <w:b w:val="false"/>
                <w:i w:val="false"/>
                <w:color w:val="000000"/>
                <w:sz w:val="20"/>
              </w:rPr>
              <w:t>
</w:t>
            </w:r>
            <w:r>
              <w:rPr>
                <w:rFonts w:ascii="Times New Roman"/>
                <w:b w:val="false"/>
                <w:i w:val="false"/>
                <w:color w:val="000000"/>
                <w:sz w:val="20"/>
              </w:rPr>
              <w:t>(мұрағат)</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w:t>
            </w:r>
          </w:p>
        </w:tc>
      </w:tr>
      <w:tr>
        <w:trPr>
          <w:trHeight w:val="30" w:hRule="atLeast"/>
        </w:trPr>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тізім толтыру</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ХҚКО-нан тізім алу кезінде құжаттардың толықтығын тексеру</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Тізім бойынша қабылдау</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Тапсырыс бойынша мұрағаттық істі іздестіру</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Деректерді бөлім журналына түсіру</w:t>
            </w:r>
          </w:p>
        </w:tc>
      </w:tr>
      <w:tr>
        <w:trPr>
          <w:trHeight w:val="30" w:hRule="atLeast"/>
        </w:trPr>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Жеке меншік және өзге де құқық иесінің немесе сенімді адамына (сенімхат арқылы) жылжымайтын мүлік объектісіне шығуды тағайындау</w:t>
            </w:r>
          </w:p>
        </w:tc>
      </w:tr>
      <w:tr>
        <w:trPr>
          <w:trHeight w:val="30" w:hRule="atLeast"/>
        </w:trPr>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және заңды құжаттарды зерделеу кезінде құжаттардың сәйкессіздігін анықтаған жағдайда дәлелді бас тарту беріледі</w:t>
            </w:r>
          </w:p>
        </w:tc>
      </w:tr>
      <w:tr>
        <w:trPr>
          <w:trHeight w:val="30" w:hRule="atLeast"/>
        </w:trPr>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Дәлелді бас тартуды беру</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 әзірлеу.</w:t>
            </w:r>
          </w:p>
        </w:tc>
      </w:tr>
    </w:tbl>
    <w:bookmarkStart w:name="z403" w:id="144"/>
    <w:p>
      <w:pPr>
        <w:spacing w:after="0"/>
        <w:ind w:left="0"/>
        <w:jc w:val="left"/>
      </w:pPr>
      <w:r>
        <w:rPr>
          <w:rFonts w:ascii="Times New Roman"/>
          <w:b/>
          <w:i w:val="false"/>
          <w:color w:val="000000"/>
        </w:rPr>
        <w:t xml:space="preserve"> 
Уәкілетті органдар мемлекеттік қызмет көрсеткен жағдайда:</w:t>
      </w:r>
      <w:r>
        <w:br/>
      </w:r>
      <w:r>
        <w:rPr>
          <w:rFonts w:ascii="Times New Roman"/>
          <w:b/>
          <w:i w:val="false"/>
          <w:color w:val="000000"/>
        </w:rPr>
        <w:t>
7-1-кесте. Ауданы 500 шаршы метрден және одан жоғарғы қалған</w:t>
      </w:r>
      <w:r>
        <w:br/>
      </w:r>
      <w:r>
        <w:rPr>
          <w:rFonts w:ascii="Times New Roman"/>
          <w:b/>
          <w:i w:val="false"/>
          <w:color w:val="000000"/>
        </w:rPr>
        <w:t>
жылжымайтын мүлік объектілеріне техникалық паспорт беру</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
        <w:gridCol w:w="2014"/>
        <w:gridCol w:w="1436"/>
        <w:gridCol w:w="1798"/>
        <w:gridCol w:w="1749"/>
        <w:gridCol w:w="1846"/>
        <w:gridCol w:w="1684"/>
        <w:gridCol w:w="2323"/>
      </w:tblGrid>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іс-әрекеті (жұмыстың барысы, ағымы)</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 № (жұмыс барысы, ағыны)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 маманы)</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 маманы)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 маманы)</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шара атауы (іс жүргізу, рәсімдеу, операция) және олардың сипаттамасы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тексеру, қабылдау</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бойынша мұрағаттан құжаттарды іздестіру</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журналына мәліметтерді енгізу</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меншік және өзге де құқық иесінің немесе сенімді адамына (сенім хат арқылы) жылжымайтын мүлік объектісіне шығуды тағайындау</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Жер телімін өлшеу, абрис дайындау жер телімінің схемалық жоспарын қағазға түсіру, техникалық паспорттың бекітілген формаларына сәйкес толтыру, керек жағдайда жалпы ауданға өзгеріс енгізу, базаға техникалық мінездемелерін енгізу, түгендеу құжатына дайындау немесе өзгеріс енгізу </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тарату-ұйымдастыру шешімі)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қабылдап алу жөніндегі қолхат беру, тізім дайындау</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журнал бойынша және тізім бойынша өткізу</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Мұрағаттың журналына қол қою</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паспортты мұрағат бөліміне және дайын құжатты тарату бөліміне жіберу</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ай</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әрекет нөмірі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404" w:id="145"/>
    <w:p>
      <w:pPr>
        <w:spacing w:after="0"/>
        <w:ind w:left="0"/>
        <w:jc w:val="left"/>
      </w:pPr>
      <w:r>
        <w:rPr>
          <w:rFonts w:ascii="Times New Roman"/>
          <w:b/>
          <w:i w:val="false"/>
          <w:color w:val="000000"/>
        </w:rPr>
        <w:t xml:space="preserve"> 
7-1-кестенің жалғасы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
        <w:gridCol w:w="2185"/>
        <w:gridCol w:w="2185"/>
        <w:gridCol w:w="2185"/>
        <w:gridCol w:w="2370"/>
        <w:gridCol w:w="3940"/>
      </w:tblGrid>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іс-әрекеті (жұмыс барысы, ағыны)</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 № (жұмыс барысы, ағыны)</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шара атауы (үдеріс, ресімдеу, операция) және олардың сипаттамасы</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паспорттың 1-данасын мұрағатқа қабылдау, тізімге енгізу</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 бойынша түгендеу іс қағаздарын (техникалық паспорттарды) түгендеу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берушіге қайтару үшін техникалық паспорттың 2-ші данасын тізім бойынша өткізу</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Иесіне немесе сенімхат арқылы іс шара жүргізушіге дайын құжатты қолхат арқылы қайтару</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тарату-ұйымдастыру шешімі)</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 журналға қол қояды</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әрекеттің нөмірі</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5" w:id="146"/>
    <w:p>
      <w:pPr>
        <w:spacing w:after="0"/>
        <w:ind w:left="0"/>
        <w:jc w:val="left"/>
      </w:pPr>
      <w:r>
        <w:rPr>
          <w:rFonts w:ascii="Times New Roman"/>
          <w:b/>
          <w:i w:val="false"/>
          <w:color w:val="000000"/>
        </w:rPr>
        <w:t xml:space="preserve"> 
7-2-кесте. Пайдалану нұсқалары. Негізгі үдеріс</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1"/>
        <w:gridCol w:w="4062"/>
        <w:gridCol w:w="45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 маман)</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нөмірін қабылдау</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Тапсырыс бойынша мұрағаттық құжаттарды іздеу</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Бөлім журналына мәліметті түсіру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Жылжымайтын мүлік иесіне, құқық иесін немесе сенімді өкіліне шығу уақытын белгілеу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Журнал бойынша паспорттың 1-ші данасын қабылдап сақтайды, тізілім мәліметтерін енгізеді</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Жер телімін абриске түсіру, дала жұмыстарының нәтижелерін зерделеу. Жер телімінің жоспары және құрылыс жоспарының сызбасын, паспортты заңдылықтарға сәйкес толтыру, жылжымайтын мүліктің жалпы ауданының өзгергендігі жөнінде қорытынды жасау, техникалық сипаттаманы базаға енгізу немесе түгендеу құжаттарының өзгерістерін енгізу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Түгендеу нөмірін мекенжай бойынша бөлу</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Тапсырыс берушіге беру үшін паспорттың 2-ші данасын қабылдайды</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Дайын болған құжатты мүлік иесіне немесе сенімхат арқылы келген кісіге қолхатпен беріледі</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6" w:id="147"/>
    <w:p>
      <w:pPr>
        <w:spacing w:after="0"/>
        <w:ind w:left="0"/>
        <w:jc w:val="left"/>
      </w:pPr>
      <w:r>
        <w:rPr>
          <w:rFonts w:ascii="Times New Roman"/>
          <w:b/>
          <w:i w:val="false"/>
          <w:color w:val="000000"/>
        </w:rPr>
        <w:t xml:space="preserve"> 
7-3-кесте. Пайдалану нұсқалары. Баламалы үдеріс</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1"/>
        <w:gridCol w:w="4062"/>
        <w:gridCol w:w="451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 барысы, ағыны) немесе кеңейту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(техник-түгендеуші маман)</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Тізіліммен қабылдау</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Мұрағаттық құжаттарды тапсырыс бойынша іздеу</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Бөлім журналына мәліметті түсіру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Жылжымайтын мүлік иесіне және құқық иесіне немесе сенімді өкіліне шығу уақытын белгілеу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Құжаттың техникалық және құқықтық бөлімдерін зерттеп, сәйкес келмесе бас тартады</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 беру</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Дәләлді бас тарту дайындау</w:t>
            </w:r>
          </w:p>
        </w:tc>
      </w:tr>
    </w:tbl>
    <w:bookmarkStart w:name="z407" w:id="148"/>
    <w:p>
      <w:pPr>
        <w:spacing w:after="0"/>
        <w:ind w:left="0"/>
        <w:jc w:val="left"/>
      </w:pPr>
      <w:r>
        <w:rPr>
          <w:rFonts w:ascii="Times New Roman"/>
          <w:b/>
          <w:i w:val="false"/>
          <w:color w:val="000000"/>
        </w:rPr>
        <w:t xml:space="preserve"> 
Мемлекеттік қызметті уәкілетті органдар ХҚКО арқылы көрсеткен жағдайда:</w:t>
      </w:r>
      <w:r>
        <w:br/>
      </w:r>
      <w:r>
        <w:rPr>
          <w:rFonts w:ascii="Times New Roman"/>
          <w:b/>
          <w:i w:val="false"/>
          <w:color w:val="000000"/>
        </w:rPr>
        <w:t>
8-1-кесте. Ауданы 500 шаршы метр және одан астам қалған</w:t>
      </w:r>
      <w:r>
        <w:br/>
      </w:r>
      <w:r>
        <w:rPr>
          <w:rFonts w:ascii="Times New Roman"/>
          <w:b/>
          <w:i w:val="false"/>
          <w:color w:val="000000"/>
        </w:rPr>
        <w:t>
жылжымайтын мүлік объектілеріне техникалық паспорт беру</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1194"/>
        <w:gridCol w:w="1002"/>
        <w:gridCol w:w="1266"/>
        <w:gridCol w:w="978"/>
        <w:gridCol w:w="1411"/>
        <w:gridCol w:w="1002"/>
        <w:gridCol w:w="1724"/>
        <w:gridCol w:w="3964"/>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(жүріс, жұмыстың ағымы)</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38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түгендеуші)</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түгендеуші)</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түгендеуші)</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(үдерістің, операцияның) және олардың сипаттамалары</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тексеру, қабылдау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ХҚКО-нан келген құжаттардың толықтығын тексеру</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бойынша мұрағаттағы құжатты іздеу</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журналына мәліметті түсіру</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иесіне, құқық иесіне немесе сенімді өкіліне объектіге шығу уақытын белгілеу</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телімін абриске түсіру, дала жұмыстарының нәтижелерін зерттеу, жер телімінің жоспары және құрылыс жоспарының сызбасын паспорттың формасын толтыру. Жылжымайтын мүліктің жалпы ауданының өзгергендігі жөнінде қорытынды жасау техникалық сипаттаманы базаға енгізу немесе түгендеу құжатының өзгерістерін енгізу</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өкімдік шешім)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журналына тіркеп, қолхат бойынша беру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журналына тіркеп мұрағатқа тізілім бойынша беру</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енгізу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журналмен және тізіліммен беру</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 бөлімінің журналына енгізу</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болған құжат мұрағат бөліміне және құжаттарды беру бөліміне жөнелтіледі</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ай</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408" w:id="149"/>
    <w:p>
      <w:pPr>
        <w:spacing w:after="0"/>
        <w:ind w:left="0"/>
        <w:jc w:val="left"/>
      </w:pPr>
      <w:r>
        <w:rPr>
          <w:rFonts w:ascii="Times New Roman"/>
          <w:b/>
          <w:i w:val="false"/>
          <w:color w:val="000000"/>
        </w:rPr>
        <w:t xml:space="preserve"> 
8-1-кестенің жалғасы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886"/>
        <w:gridCol w:w="1971"/>
        <w:gridCol w:w="1844"/>
        <w:gridCol w:w="1886"/>
        <w:gridCol w:w="1908"/>
        <w:gridCol w:w="214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(үдеріс, рәсім, операция) және олардың сипаттамасы</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данасын журнал бойынша алып, тізілімге тізеді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мекенжайы бойынша сөрелерге орналастырады</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2-ші данасын журнал бойынша ХҚКО-на жіберу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берушінің техникалық паспортының 2-ші данасын тізілім бойынша ХҚКО жіберу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бойынша иесіне немесе оның сенімді өкіліне техникалық паспортты береді</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аяқтау формасы (мәліметтер, құжаттар, ұйымдастыру тарату шешімдері)</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белгілеу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 техникалық паспортты алғандығы жөнінде қол қояды</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9" w:id="150"/>
    <w:p>
      <w:pPr>
        <w:spacing w:after="0"/>
        <w:ind w:left="0"/>
        <w:jc w:val="left"/>
      </w:pPr>
      <w:r>
        <w:rPr>
          <w:rFonts w:ascii="Times New Roman"/>
          <w:b/>
          <w:i w:val="false"/>
          <w:color w:val="000000"/>
        </w:rPr>
        <w:t xml:space="preserve"> 
8-2-кесте. Пайдалану нұсқалары. Негізгі үдеріс</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7"/>
        <w:gridCol w:w="2748"/>
        <w:gridCol w:w="3180"/>
        <w:gridCol w:w="41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(жұмыстың барысы, ағыны)</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түгендеуші</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арқылы ХҚКО-нан келетін құжаттардың толықтығын тексеру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Тізіліммен қабылдау</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мәліметті түсіру</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тапсырыс арқылы мұрағаттан іздеу</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мүлік иесіне және құқық иесіне шығу уақытын белгілеу</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Тұрғын жайдың абрисін жасап нақты өлшемін алу, сыртқы жұмыстарының нәтижелерін қорытындылау, тұрғын жайдың жоспарын сызу, техникалық паспортты заңдылыққа сәйкес толтыру қажет болған жағдайда жылжымайтын мүліктің жалпы ауданының өлшемін өзгерту жөнінде қорытынды жасау, техникалық сипаттамаларын базаға енгізу, түгендеу жұмыстарын қалыптастыру немесе оған өзгерістер енгізу</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Техникалық паспорттардың 2-ші данасын қабылдап журнал арқылы ХҚКО-на жөнелту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Журнал бойынша паспорттың 1-ші данасын қабылдап сақтайды, тізілім мәліметтерін енгізеді</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Дайын болған техникалық паспортты мүлік иесіне немесе сенімхат арқылы келген кісіге қолхатпен беріледі</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ХҚҚО техникалық төлкұжаттың 2-ші данасын беру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Түгендеу істері мекен–жайы бойынша сөрелерге орналастырады</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0" w:id="151"/>
    <w:p>
      <w:pPr>
        <w:spacing w:after="0"/>
        <w:ind w:left="0"/>
        <w:jc w:val="left"/>
      </w:pPr>
      <w:r>
        <w:rPr>
          <w:rFonts w:ascii="Times New Roman"/>
          <w:b/>
          <w:i w:val="false"/>
          <w:color w:val="000000"/>
        </w:rPr>
        <w:t xml:space="preserve"> 
8-3-кесте. Пайдалану нұсқалары. Баламалы үдеріс</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6"/>
        <w:gridCol w:w="3236"/>
        <w:gridCol w:w="3236"/>
        <w:gridCol w:w="3365"/>
      </w:tblGrid>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(жұмыстың барысы, ағыны) немесе кеңейту</w:t>
            </w:r>
          </w:p>
        </w:tc>
      </w:tr>
      <w:tr>
        <w:trPr>
          <w:trHeight w:val="255" w:hRule="atLeast"/>
        </w:trPr>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 түгендеуші маман</w:t>
            </w:r>
          </w:p>
        </w:tc>
      </w:tr>
      <w:tr>
        <w:trPr>
          <w:trHeight w:val="1575" w:hRule="atLeast"/>
        </w:trPr>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 жасау</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арқылы ХҚКО-н келетін құжаттардың толықтығын тексеру</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05" w:hRule="atLeast"/>
        </w:trPr>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Тапсырыс бойынша мұрағаттан құжаттарды іздестіру</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мәліметтер енгізу</w:t>
            </w:r>
          </w:p>
        </w:tc>
      </w:tr>
      <w:tr>
        <w:trPr>
          <w:trHeight w:val="270" w:hRule="atLeast"/>
        </w:trPr>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мүлік иесін және құқық иесіне немесе сенімді өкіліне шығу уақытын белгілеуі</w:t>
            </w:r>
          </w:p>
        </w:tc>
      </w:tr>
      <w:tr>
        <w:trPr>
          <w:trHeight w:val="255" w:hRule="atLeast"/>
        </w:trPr>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Техниқалық және құқықтық жағын зерттеп құжаттарының сәйкес келмейтіндігі байқалса, дәлелденген бас тартулар беріледі</w:t>
            </w:r>
          </w:p>
        </w:tc>
      </w:tr>
      <w:tr>
        <w:trPr>
          <w:trHeight w:val="525" w:hRule="atLeast"/>
        </w:trPr>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Дәлелді бас тартуды беру</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Дәлелді бас тартуды дайындау</w:t>
            </w:r>
          </w:p>
        </w:tc>
      </w:tr>
    </w:tbl>
    <w:bookmarkStart w:name="z411" w:id="152"/>
    <w:p>
      <w:pPr>
        <w:spacing w:after="0"/>
        <w:ind w:left="0"/>
        <w:jc w:val="both"/>
      </w:pPr>
      <w:r>
        <w:rPr>
          <w:rFonts w:ascii="Times New Roman"/>
          <w:b w:val="false"/>
          <w:i w:val="false"/>
          <w:color w:val="000000"/>
          <w:sz w:val="28"/>
        </w:rPr>
        <w:t>
«Жылжымайтын мүлік объектілеріне</w:t>
      </w:r>
      <w:r>
        <w:br/>
      </w:r>
      <w:r>
        <w:rPr>
          <w:rFonts w:ascii="Times New Roman"/>
          <w:b w:val="false"/>
          <w:i w:val="false"/>
          <w:color w:val="000000"/>
          <w:sz w:val="28"/>
        </w:rPr>
        <w:t xml:space="preserve">
техникалық паспорт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152"/>
    <w:p>
      <w:pPr>
        <w:spacing w:after="0"/>
        <w:ind w:left="0"/>
        <w:jc w:val="both"/>
      </w:pPr>
      <w:r>
        <w:drawing>
          <wp:inline distT="0" distB="0" distL="0" distR="0">
            <wp:extent cx="5803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03900" cy="6794500"/>
                    </a:xfrm>
                    <a:prstGeom prst="rect">
                      <a:avLst/>
                    </a:prstGeom>
                  </pic:spPr>
                </pic:pic>
              </a:graphicData>
            </a:graphic>
          </wp:inline>
        </w:drawing>
      </w:r>
    </w:p>
    <w:p>
      <w:pPr>
        <w:spacing w:after="0"/>
        <w:ind w:left="0"/>
        <w:jc w:val="both"/>
      </w:pPr>
      <w:r>
        <w:drawing>
          <wp:inline distT="0" distB="0" distL="0" distR="0">
            <wp:extent cx="53340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334000" cy="7442200"/>
                    </a:xfrm>
                    <a:prstGeom prst="rect">
                      <a:avLst/>
                    </a:prstGeom>
                  </pic:spPr>
                </pic:pic>
              </a:graphicData>
            </a:graphic>
          </wp:inline>
        </w:drawing>
      </w:r>
    </w:p>
    <w:bookmarkStart w:name="z412" w:id="15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2012 жылғы 29 қарашадағы</w:t>
      </w:r>
      <w:r>
        <w:br/>
      </w:r>
      <w:r>
        <w:rPr>
          <w:rFonts w:ascii="Times New Roman"/>
          <w:b w:val="false"/>
          <w:i w:val="false"/>
          <w:color w:val="000000"/>
          <w:sz w:val="28"/>
        </w:rPr>
        <w:t xml:space="preserve">
№ 391 бұйрығына     </w:t>
      </w:r>
      <w:r>
        <w:br/>
      </w:r>
      <w:r>
        <w:rPr>
          <w:rFonts w:ascii="Times New Roman"/>
          <w:b w:val="false"/>
          <w:i w:val="false"/>
          <w:color w:val="000000"/>
          <w:sz w:val="28"/>
        </w:rPr>
        <w:t xml:space="preserve">
10-қосымша       </w:t>
      </w:r>
    </w:p>
    <w:bookmarkEnd w:id="153"/>
    <w:bookmarkStart w:name="z413" w:id="154"/>
    <w:p>
      <w:pPr>
        <w:spacing w:after="0"/>
        <w:ind w:left="0"/>
        <w:jc w:val="left"/>
      </w:pPr>
      <w:r>
        <w:rPr>
          <w:rFonts w:ascii="Times New Roman"/>
          <w:b/>
          <w:i w:val="false"/>
          <w:color w:val="000000"/>
        </w:rPr>
        <w:t xml:space="preserve"> 
«Жылжымайтын мүлік объектілеріне техникалық паспорттың</w:t>
      </w:r>
      <w:r>
        <w:br/>
      </w:r>
      <w:r>
        <w:rPr>
          <w:rFonts w:ascii="Times New Roman"/>
          <w:b/>
          <w:i w:val="false"/>
          <w:color w:val="000000"/>
        </w:rPr>
        <w:t>
телнұсқасын беру» мемлекеттік қызмет регламенті </w:t>
      </w:r>
    </w:p>
    <w:bookmarkEnd w:id="154"/>
    <w:bookmarkStart w:name="z414" w:id="155"/>
    <w:p>
      <w:pPr>
        <w:spacing w:after="0"/>
        <w:ind w:left="0"/>
        <w:jc w:val="left"/>
      </w:pPr>
      <w:r>
        <w:rPr>
          <w:rFonts w:ascii="Times New Roman"/>
          <w:b/>
          <w:i w:val="false"/>
          <w:color w:val="000000"/>
        </w:rPr>
        <w:t xml:space="preserve"> 
1. Жалпы ережелер</w:t>
      </w:r>
    </w:p>
    <w:bookmarkEnd w:id="155"/>
    <w:bookmarkStart w:name="z415" w:id="156"/>
    <w:p>
      <w:pPr>
        <w:spacing w:after="0"/>
        <w:ind w:left="0"/>
        <w:jc w:val="both"/>
      </w:pPr>
      <w:r>
        <w:rPr>
          <w:rFonts w:ascii="Times New Roman"/>
          <w:b w:val="false"/>
          <w:i w:val="false"/>
          <w:color w:val="000000"/>
          <w:sz w:val="28"/>
        </w:rPr>
        <w:t>
      1. Осы «Жылжымайтын мүлік объектілеріне техникалық паспорттың телнұсқасын беру» мемлекеттік қызмет регламенті (бұдан әрі - қызмет)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 және Облыстар, Астана және Алматы қалаларының Жылжымайтын мүлік жөніндегі орталықтары» республикалық мемлекеттік қазыналық кәсіпорындары (бұдан әрі – уәкілетті орган) сондай-ақ баламалы негізде Халыққа қызмет көрсету орталықтары (бұдан әрі - Орталық) арқылы ұсынады.</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 объектілеріне техникалық паспорт беру» мемлекеттік қызмет стандарты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Қызмет көрсетудің аяқталу нысаны жылжымайтын мүлік объектісіне техникалық паспорт телнұсқасын беру (қағаз жеткізгіште) немесе қызмет көрсетуден бас тарту туралы жазбаша дәлелді хабарламаны беру болып табылады.</w:t>
      </w:r>
      <w:r>
        <w:br/>
      </w:r>
      <w:r>
        <w:rPr>
          <w:rFonts w:ascii="Times New Roman"/>
          <w:b w:val="false"/>
          <w:i w:val="false"/>
          <w:color w:val="000000"/>
          <w:sz w:val="28"/>
        </w:rPr>
        <w:t>
</w:t>
      </w:r>
      <w:r>
        <w:rPr>
          <w:rFonts w:ascii="Times New Roman"/>
          <w:b w:val="false"/>
          <w:i w:val="false"/>
          <w:color w:val="000000"/>
          <w:sz w:val="28"/>
        </w:rPr>
        <w:t>
      5. Қызмет көрсету үдерісіне енгізілген мемлекеттік органдардың және басқа да субъектілердің тізімі: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жылжымайтын мүлік объектісіне техникалық паспорт телнұсқасын беру (қағаз жеткізгіште) не қызмет көрсетуден бас тарту туралы жазбаша дәлелді хабарламаны беру.</w:t>
      </w:r>
      <w:r>
        <w:br/>
      </w:r>
      <w:r>
        <w:rPr>
          <w:rFonts w:ascii="Times New Roman"/>
          <w:b w:val="false"/>
          <w:i w:val="false"/>
          <w:color w:val="000000"/>
          <w:sz w:val="28"/>
        </w:rPr>
        <w:t>
</w:t>
      </w:r>
      <w:r>
        <w:rPr>
          <w:rFonts w:ascii="Times New Roman"/>
          <w:b w:val="false"/>
          <w:i w:val="false"/>
          <w:color w:val="000000"/>
          <w:sz w:val="28"/>
        </w:rPr>
        <w:t>
      2) Уәкілетті орган – құжаттарды өңдеу. </w:t>
      </w:r>
    </w:p>
    <w:bookmarkEnd w:id="156"/>
    <w:bookmarkStart w:name="z422" w:id="157"/>
    <w:p>
      <w:pPr>
        <w:spacing w:after="0"/>
        <w:ind w:left="0"/>
        <w:jc w:val="left"/>
      </w:pPr>
      <w:r>
        <w:rPr>
          <w:rFonts w:ascii="Times New Roman"/>
          <w:b/>
          <w:i w:val="false"/>
          <w:color w:val="000000"/>
        </w:rPr>
        <w:t xml:space="preserve"> 
2. Мемлекеттік қызмет көрсетуге қойылатын талаптар</w:t>
      </w:r>
    </w:p>
    <w:bookmarkEnd w:id="157"/>
    <w:bookmarkStart w:name="z423" w:id="158"/>
    <w:p>
      <w:pPr>
        <w:spacing w:after="0"/>
        <w:ind w:left="0"/>
        <w:jc w:val="both"/>
      </w:pPr>
      <w:r>
        <w:rPr>
          <w:rFonts w:ascii="Times New Roman"/>
          <w:b w:val="false"/>
          <w:i w:val="false"/>
          <w:color w:val="000000"/>
          <w:sz w:val="28"/>
        </w:rPr>
        <w:t>
      6. Қызмет көрсету бойынша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7.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Қызмет үшін төлем мемлекеттік басқару органы бекіткен Бағалар баға көрсеткішіне сәйкес белгіленеді және уәкілетті органның есеп шотына қолма-қол ақшалай және (немесе) қолма-қол ақшасыз енгізіледі.</w:t>
      </w:r>
      <w:r>
        <w:br/>
      </w:r>
      <w:r>
        <w:rPr>
          <w:rFonts w:ascii="Times New Roman"/>
          <w:b w:val="false"/>
          <w:i w:val="false"/>
          <w:color w:val="000000"/>
          <w:sz w:val="28"/>
        </w:rPr>
        <w:t>
</w:t>
      </w:r>
      <w:r>
        <w:rPr>
          <w:rFonts w:ascii="Times New Roman"/>
          <w:b w:val="false"/>
          <w:i w:val="false"/>
          <w:color w:val="000000"/>
          <w:sz w:val="28"/>
        </w:rPr>
        <w:t>
      9. Қызмет алу үшін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Қызмет қабылдаудан және қызмет көрсетуден бас тарту немесе тоқтату негіздері бойынша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Қызмет алушыдан мемлекеттік қызмет алу үшін өтініш алынған сәттен бастап және қызметтің нәтижесі берілген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тұтынушы техникалық тексеру жүргізу туралы өтінішті Орталыққа береді;</w:t>
      </w:r>
      <w:r>
        <w:br/>
      </w:r>
      <w:r>
        <w:rPr>
          <w:rFonts w:ascii="Times New Roman"/>
          <w:b w:val="false"/>
          <w:i w:val="false"/>
          <w:color w:val="000000"/>
          <w:sz w:val="28"/>
        </w:rPr>
        <w:t>
</w:t>
      </w:r>
      <w:r>
        <w:rPr>
          <w:rFonts w:ascii="Times New Roman"/>
          <w:b w:val="false"/>
          <w:i w:val="false"/>
          <w:color w:val="000000"/>
          <w:sz w:val="28"/>
        </w:rPr>
        <w:t>
      2) Орталық өтінімді тіркеуден өткізеді және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берілген өтінімдерді қарауды жүзеге асырады, қызмет көрсетуден дәлелді бас тартуды немесе жылжымайтын мүлік объектісінің техникалық паспорттың телнұсқасын беруді әзірлейді, мемлекеттік қызмет көрсету нәтижесін Орталыққа жібереді.</w:t>
      </w:r>
      <w:r>
        <w:br/>
      </w:r>
      <w:r>
        <w:rPr>
          <w:rFonts w:ascii="Times New Roman"/>
          <w:b w:val="false"/>
          <w:i w:val="false"/>
          <w:color w:val="000000"/>
          <w:sz w:val="28"/>
        </w:rPr>
        <w:t>
</w:t>
      </w:r>
      <w:r>
        <w:rPr>
          <w:rFonts w:ascii="Times New Roman"/>
          <w:b w:val="false"/>
          <w:i w:val="false"/>
          <w:color w:val="000000"/>
          <w:sz w:val="28"/>
        </w:rPr>
        <w:t>
      12. Қызмет алушыға Орталық инспекторы «терезе» арқылы дайын құжаттарды мерзімі көзделген тиісті құжаттардың қабылданғаны туралы қолхат негізінде береді. </w:t>
      </w:r>
    </w:p>
    <w:bookmarkEnd w:id="158"/>
    <w:bookmarkStart w:name="z433" w:id="159"/>
    <w:p>
      <w:pPr>
        <w:spacing w:after="0"/>
        <w:ind w:left="0"/>
        <w:jc w:val="left"/>
      </w:pPr>
      <w:r>
        <w:rPr>
          <w:rFonts w:ascii="Times New Roman"/>
          <w:b/>
          <w:i w:val="false"/>
          <w:color w:val="000000"/>
        </w:rPr>
        <w:t xml:space="preserve"> 
3. Мемлекеттік қызмет көрсету үдерісіндегі іс-қимылдар (өзара іс-қимыл) тәртібінің сипаттамасы</w:t>
      </w:r>
    </w:p>
    <w:bookmarkEnd w:id="159"/>
    <w:bookmarkStart w:name="z434" w:id="160"/>
    <w:p>
      <w:pPr>
        <w:spacing w:after="0"/>
        <w:ind w:left="0"/>
        <w:jc w:val="both"/>
      </w:pPr>
      <w:r>
        <w:rPr>
          <w:rFonts w:ascii="Times New Roman"/>
          <w:b w:val="false"/>
          <w:i w:val="false"/>
          <w:color w:val="000000"/>
          <w:sz w:val="28"/>
        </w:rPr>
        <w:t>
      13. Қызмет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14.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үдерісіне қатысатын құрылымдық-функционалдық бірліктер (уәкілетті органдардың жауапты тұлғалары, мемлекеттік органдардың құрылымдық бөлімшелері, мемлекеттік органдар, ақпараттық жүйелер және олардың қосалқы жүйелері) (бұдан әрі - ҚФБ):</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уәкілетті органға құжаттарды жіберу және одан алу;</w:t>
      </w:r>
      <w:r>
        <w:br/>
      </w:r>
      <w:r>
        <w:rPr>
          <w:rFonts w:ascii="Times New Roman"/>
          <w:b w:val="false"/>
          <w:i w:val="false"/>
          <w:color w:val="000000"/>
          <w:sz w:val="28"/>
        </w:rPr>
        <w:t>
</w:t>
      </w:r>
      <w:r>
        <w:rPr>
          <w:rFonts w:ascii="Times New Roman"/>
          <w:b w:val="false"/>
          <w:i w:val="false"/>
          <w:color w:val="000000"/>
          <w:sz w:val="28"/>
        </w:rPr>
        <w:t>
      3) уәкілетті органның маманы (мұрағат) – өтініштер бойынша мұрағаттық құжаттарды іздеу;</w:t>
      </w:r>
      <w:r>
        <w:br/>
      </w:r>
      <w:r>
        <w:rPr>
          <w:rFonts w:ascii="Times New Roman"/>
          <w:b w:val="false"/>
          <w:i w:val="false"/>
          <w:color w:val="000000"/>
          <w:sz w:val="28"/>
        </w:rPr>
        <w:t>
</w:t>
      </w:r>
      <w:r>
        <w:rPr>
          <w:rFonts w:ascii="Times New Roman"/>
          <w:b w:val="false"/>
          <w:i w:val="false"/>
          <w:color w:val="000000"/>
          <w:sz w:val="28"/>
        </w:rPr>
        <w:t>
      4) уәкілетті орган (техник-түгендеуші) – жылжымайтын мүлік объектісінің техникалық паспорты телнұсқасын дайындау.</w:t>
      </w:r>
      <w:r>
        <w:br/>
      </w:r>
      <w:r>
        <w:rPr>
          <w:rFonts w:ascii="Times New Roman"/>
          <w:b w:val="false"/>
          <w:i w:val="false"/>
          <w:color w:val="000000"/>
          <w:sz w:val="28"/>
        </w:rPr>
        <w:t>
</w:t>
      </w:r>
      <w:r>
        <w:rPr>
          <w:rFonts w:ascii="Times New Roman"/>
          <w:b w:val="false"/>
          <w:i w:val="false"/>
          <w:color w:val="000000"/>
          <w:sz w:val="28"/>
        </w:rPr>
        <w:t>
      16. Әрбір ҚФБ қарапайым іс-қимылдарының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Іс-қимылдардың (электрондық мемлекеттік қызмет көрсету үдерісінде) қисынды дәйектілігі арасындағы өзара байланысты көрсететін схема және ҚФБ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w:t>
      </w:r>
    </w:p>
    <w:bookmarkEnd w:id="160"/>
    <w:bookmarkStart w:name="z446" w:id="161"/>
    <w:p>
      <w:pPr>
        <w:spacing w:after="0"/>
        <w:ind w:left="0"/>
        <w:jc w:val="both"/>
      </w:pPr>
      <w:r>
        <w:rPr>
          <w:rFonts w:ascii="Times New Roman"/>
          <w:b w:val="false"/>
          <w:i w:val="false"/>
          <w:color w:val="000000"/>
          <w:sz w:val="28"/>
        </w:rPr>
        <w:t>
«Жылжымайтын мүлік объектілеріне</w:t>
      </w:r>
      <w:r>
        <w:br/>
      </w:r>
      <w:r>
        <w:rPr>
          <w:rFonts w:ascii="Times New Roman"/>
          <w:b w:val="false"/>
          <w:i w:val="false"/>
          <w:color w:val="000000"/>
          <w:sz w:val="28"/>
        </w:rPr>
        <w:t xml:space="preserve">
техникалық паспорттың      </w:t>
      </w:r>
      <w:r>
        <w:br/>
      </w:r>
      <w:r>
        <w:rPr>
          <w:rFonts w:ascii="Times New Roman"/>
          <w:b w:val="false"/>
          <w:i w:val="false"/>
          <w:color w:val="000000"/>
          <w:sz w:val="28"/>
        </w:rPr>
        <w:t xml:space="preserve">
телнұсқасын беру» мемлекеттік </w:t>
      </w:r>
      <w:r>
        <w:br/>
      </w:r>
      <w:r>
        <w:rPr>
          <w:rFonts w:ascii="Times New Roman"/>
          <w:b w:val="false"/>
          <w:i w:val="false"/>
          <w:color w:val="000000"/>
          <w:sz w:val="28"/>
        </w:rPr>
        <w:t>
қызмет регламентіне 1-қосымша </w:t>
      </w:r>
    </w:p>
    <w:bookmarkEnd w:id="161"/>
    <w:bookmarkStart w:name="z447" w:id="162"/>
    <w:p>
      <w:pPr>
        <w:spacing w:after="0"/>
        <w:ind w:left="0"/>
        <w:jc w:val="left"/>
      </w:pPr>
      <w:r>
        <w:rPr>
          <w:rFonts w:ascii="Times New Roman"/>
          <w:b/>
          <w:i w:val="false"/>
          <w:color w:val="000000"/>
        </w:rPr>
        <w:t xml:space="preserve"> 
1-кесте. Пәтерге, жатақхана бөлмесіне, жеке тұрғын үйге, жеке</w:t>
      </w:r>
      <w:r>
        <w:br/>
      </w:r>
      <w:r>
        <w:rPr>
          <w:rFonts w:ascii="Times New Roman"/>
          <w:b/>
          <w:i w:val="false"/>
          <w:color w:val="000000"/>
        </w:rPr>
        <w:t>
гараждарға, саяжай құрылыстарға техникалық паспорттың телнұсқасын беру.</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4510"/>
        <w:gridCol w:w="3871"/>
        <w:gridCol w:w="430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(жүріс, жұмыстың ағымы)</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585"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 және оның сипаттамасы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ХҚКО-дан тізілім бойынша қабылданған құжаттардың толықтығын тексеру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деректері, ұйымдық өкімдік шешімі)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тiзiмнiң қолхат, құрастыруы, берiлу журналдағы тiркеу және беру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Тiзiм бойынша мұрағатқа өткізу, журналда тiркеу</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8" w:id="163"/>
    <w:p>
      <w:pPr>
        <w:spacing w:after="0"/>
        <w:ind w:left="0"/>
        <w:jc w:val="both"/>
      </w:pPr>
      <w:r>
        <w:rPr>
          <w:rFonts w:ascii="Times New Roman"/>
          <w:b w:val="false"/>
          <w:i w:val="false"/>
          <w:color w:val="000000"/>
          <w:sz w:val="28"/>
        </w:rPr>
        <w:t>
кестесінің жалғасы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5218"/>
        <w:gridCol w:w="4338"/>
      </w:tblGrid>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585"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ісінде сақталған техникалық паспортынан көшірме түсіру жолмен телнұсқаны дайындау және «Төлқұжат/Дубликат» деген мөр қою</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449" w:id="164"/>
    <w:p>
      <w:pPr>
        <w:spacing w:after="0"/>
        <w:ind w:left="0"/>
        <w:jc w:val="both"/>
      </w:pPr>
      <w:r>
        <w:rPr>
          <w:rFonts w:ascii="Times New Roman"/>
          <w:b w:val="false"/>
          <w:i w:val="false"/>
          <w:color w:val="000000"/>
          <w:sz w:val="28"/>
        </w:rPr>
        <w:t>
кестесінің жалғасы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4"/>
        <w:gridCol w:w="6365"/>
        <w:gridCol w:w="571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735"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r>
      <w:tr>
        <w:trPr>
          <w:trHeight w:val="585"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Түгендеу ісіне тігу </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450" w:id="165"/>
    <w:p>
      <w:pPr>
        <w:spacing w:after="0"/>
        <w:ind w:left="0"/>
        <w:jc w:val="both"/>
      </w:pPr>
      <w:r>
        <w:rPr>
          <w:rFonts w:ascii="Times New Roman"/>
          <w:b w:val="false"/>
          <w:i w:val="false"/>
          <w:color w:val="000000"/>
          <w:sz w:val="28"/>
        </w:rPr>
        <w:t>
кестесінің жалғасы</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9"/>
        <w:gridCol w:w="3599"/>
        <w:gridCol w:w="3372"/>
        <w:gridCol w:w="3600"/>
      </w:tblGrid>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7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585"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 бойынша түгендеу істерін (техникалық паспорттар) орналастырады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жолдау үшін журнал бойынша техникалық паспорттың телнұсқасының данасын қабылдайды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паспорттың телнұсқасын арызданушыға беру үшін ХҚКО-ға жолдайды</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телнұсқасын қолхат негізінде Иесіне немесе оның атынан әрекет етуші сенімді өкіліне береді</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белгі қою</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паспорттың телнұсқасын алған туралы арызданушы журналда қол қояды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1" w:id="166"/>
    <w:p>
      <w:pPr>
        <w:spacing w:after="0"/>
        <w:ind w:left="0"/>
        <w:jc w:val="left"/>
      </w:pPr>
      <w:r>
        <w:rPr>
          <w:rFonts w:ascii="Times New Roman"/>
          <w:b/>
          <w:i w:val="false"/>
          <w:color w:val="000000"/>
        </w:rPr>
        <w:t xml:space="preserve"> 
1-1 кесте. Пайдалану нұсқалары. Негiзгi үдеріс.</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2"/>
        <w:gridCol w:w="2977"/>
        <w:gridCol w:w="2792"/>
        <w:gridCol w:w="5489"/>
      </w:tblGrid>
      <w:tr>
        <w:trPr>
          <w:trHeight w:val="525"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1.Құжаттарды қабылдау, тексеру, тізілімді құрастыру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ХҚКО-дан тізілім бойынша қабылданған құжаттардың толықтығын тексеру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Бөлімнің журналына деректер енгізеді</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Сұрау сауалдар бойынша мұрағаттық істерді іздеу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Түгендеу ісінде сақталған техникалық паспортынан көшірме түсіру жолмен телнұсқаны дайындау және «Төлқұжат/Дубликат» деген мөр қою.</w:t>
            </w:r>
          </w:p>
        </w:tc>
      </w:tr>
      <w:tr>
        <w:trPr>
          <w:trHeight w:val="72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паспорттың телнұсқасын дайындау</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ХҚКО жолдау үшін журнал бойынша техникалық паспорттың телнұсқасының данасын қабылдайды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Құжаттар топтамасын өтінішпен бірге Түгендеу ісіне тігу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паспорттың телнұсқасын қолхат негізінде Иесіне немесе оның атынан әрекет етуші сенімді өкіліне береді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Журнал бойынша техникалық паспорттың телнұсқасын арызданушыға беру үшін ХҚКО-ға жолдайды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Мекен-жай бойынша түгендеу істерін (техникалық паспорттар) орналастырады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2" w:id="167"/>
    <w:p>
      <w:pPr>
        <w:spacing w:after="0"/>
        <w:ind w:left="0"/>
        <w:jc w:val="left"/>
      </w:pPr>
      <w:r>
        <w:rPr>
          <w:rFonts w:ascii="Times New Roman"/>
          <w:b/>
          <w:i w:val="false"/>
          <w:color w:val="000000"/>
        </w:rPr>
        <w:t xml:space="preserve"> 
2-кесте. Ауданы 1000 шаршы метрге дейінгі қалған жылжымайтын</w:t>
      </w:r>
      <w:r>
        <w:br/>
      </w:r>
      <w:r>
        <w:rPr>
          <w:rFonts w:ascii="Times New Roman"/>
          <w:b/>
          <w:i w:val="false"/>
          <w:color w:val="000000"/>
        </w:rPr>
        <w:t>
мүлік объектілеріне техникалық паспорттың телнұсқасын беру.</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4510"/>
        <w:gridCol w:w="3871"/>
        <w:gridCol w:w="4305"/>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585"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 және оның сипаттамасы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ХҚКО-дан тізілім бойынша қабылданған құжаттардың толықтығын тексеру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деректері, ұйымдық өкімдік шешімі)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тiзiмнiң қолхат, құрастыруы, берiлу журналдағы тiркеу және беру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Тiзiм бойынша мұрағатқа өткізу, журналда тiркеу</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3" w:id="168"/>
    <w:p>
      <w:pPr>
        <w:spacing w:after="0"/>
        <w:ind w:left="0"/>
        <w:jc w:val="both"/>
      </w:pPr>
      <w:r>
        <w:rPr>
          <w:rFonts w:ascii="Times New Roman"/>
          <w:b w:val="false"/>
          <w:i w:val="false"/>
          <w:color w:val="000000"/>
          <w:sz w:val="28"/>
        </w:rPr>
        <w:t>
кестесінің жалғасы.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5218"/>
        <w:gridCol w:w="4338"/>
      </w:tblGrid>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585"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ісінде сақталған техникалық паспортынан көшірме түсіру жолмен телнұсқаны дайындау және «Төлқұжат/Дубликат» деген мөр қою</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454" w:id="169"/>
    <w:p>
      <w:pPr>
        <w:spacing w:after="0"/>
        <w:ind w:left="0"/>
        <w:jc w:val="both"/>
      </w:pPr>
      <w:r>
        <w:rPr>
          <w:rFonts w:ascii="Times New Roman"/>
          <w:b w:val="false"/>
          <w:i w:val="false"/>
          <w:color w:val="000000"/>
          <w:sz w:val="28"/>
        </w:rPr>
        <w:t>
кестесінің жалғасы.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4"/>
        <w:gridCol w:w="6365"/>
        <w:gridCol w:w="571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735"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585"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телнұсқасын дайындау</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паспорттың телнұсқасын бақылау бөліміне жолдайды</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455" w:id="170"/>
    <w:p>
      <w:pPr>
        <w:spacing w:after="0"/>
        <w:ind w:left="0"/>
        <w:jc w:val="both"/>
      </w:pPr>
      <w:r>
        <w:rPr>
          <w:rFonts w:ascii="Times New Roman"/>
          <w:b w:val="false"/>
          <w:i w:val="false"/>
          <w:color w:val="000000"/>
          <w:sz w:val="28"/>
        </w:rPr>
        <w:t>
кестесінің жалғасы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9"/>
        <w:gridCol w:w="3599"/>
        <w:gridCol w:w="3372"/>
        <w:gridCol w:w="3600"/>
      </w:tblGrid>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7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w:t>
            </w:r>
          </w:p>
        </w:tc>
      </w:tr>
      <w:tr>
        <w:trPr>
          <w:trHeight w:val="585"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паспорттың телнұсқасын сақтауға қабылдайды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жолдау үшін журнал бойынша техникалық паспорттың телнұсқасының данасын қабылдайды</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паспорттың телнұсқасын арызданушыға беру үшін ХҚКО-ға жолдайды</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телнұсқасын қолхат негізінде Иесіне немесе оның атынан әрекет етуші сенімді өкіліне береді</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қою</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белгі қою</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паспорттың телнұсқасын алған туралы арызданушы журналда қол қояды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6" w:id="171"/>
    <w:p>
      <w:pPr>
        <w:spacing w:after="0"/>
        <w:ind w:left="0"/>
        <w:jc w:val="left"/>
      </w:pPr>
      <w:r>
        <w:rPr>
          <w:rFonts w:ascii="Times New Roman"/>
          <w:b/>
          <w:i w:val="false"/>
          <w:color w:val="000000"/>
        </w:rPr>
        <w:t xml:space="preserve"> 
2-1 кесте. Пайдалану нұсқалары. Негiзгi үдеріс.</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2"/>
        <w:gridCol w:w="2977"/>
        <w:gridCol w:w="2792"/>
        <w:gridCol w:w="5489"/>
      </w:tblGrid>
      <w:tr>
        <w:trPr>
          <w:trHeight w:val="525"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1.Құжаттарды қабылдау, тексеру, тізілімді құрастыру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ХҚКО-дан тізілім бойынша қабылданған құжаттардың толықтығын тексеру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Бөлімнің журналына деректер енгізеді</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Сұрау сауалдар бойынша мұрағаттық істерді іздеу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Түгендеу ісінде сақталған техникалық паспортынан көшірме түсіру жолмен телнұсқаны дайындау және «Төлқұжат/Дубликат» деген мөр қою.</w:t>
            </w:r>
          </w:p>
        </w:tc>
      </w:tr>
      <w:tr>
        <w:trPr>
          <w:trHeight w:val="72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паспорттың телнұсқасын дайындау</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ХҚКО жолдау үшін журнал бойынша техникалық паспорттың телнұсқасының данасын қабылдайды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8.Құжаттар топтамасын өтінішпен бірге Түгендеу ісіне тігу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паспорттың телнұсқасын қолхат негізінде Иесіне немесе оның атынан әрекет етуші сенімді өкіліне береді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Журнал бойынша техникалық паспорттың телнұсқасын арызданушыға беру үшін ХҚКО-ға жолдайды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Мекен-жай бойынша түгендеу істерін (техникалық паспорттар) орналастырады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7" w:id="172"/>
    <w:p>
      <w:pPr>
        <w:spacing w:after="0"/>
        <w:ind w:left="0"/>
        <w:jc w:val="left"/>
      </w:pPr>
      <w:r>
        <w:rPr>
          <w:rFonts w:ascii="Times New Roman"/>
          <w:b/>
          <w:i w:val="false"/>
          <w:color w:val="000000"/>
        </w:rPr>
        <w:t xml:space="preserve"> 
3-кесте. Ауданы 1000 шаршы метрге және одан жоғарғы қалған</w:t>
      </w:r>
      <w:r>
        <w:br/>
      </w:r>
      <w:r>
        <w:rPr>
          <w:rFonts w:ascii="Times New Roman"/>
          <w:b/>
          <w:i w:val="false"/>
          <w:color w:val="000000"/>
        </w:rPr>
        <w:t>
жылжымайтын мүлік объектілеріне техникалық паспорттың телнұсқасын беру.</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4510"/>
        <w:gridCol w:w="3871"/>
        <w:gridCol w:w="4305"/>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585"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 және оның сипаттамасы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ХҚКО-дан тізілім бойынша қабылданған құжаттардың толықтығын тексеру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деректері, ұйымдық өкімдік шешімі)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тiзiмнiң қолхат, құрастыруы, берiлу журналдағы тiркеу және беру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Тiзiм бойынша мұрағатқа өткізу, журналда тiркеу</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8" w:id="173"/>
    <w:p>
      <w:pPr>
        <w:spacing w:after="0"/>
        <w:ind w:left="0"/>
        <w:jc w:val="both"/>
      </w:pPr>
      <w:r>
        <w:rPr>
          <w:rFonts w:ascii="Times New Roman"/>
          <w:b w:val="false"/>
          <w:i w:val="false"/>
          <w:color w:val="000000"/>
          <w:sz w:val="28"/>
        </w:rPr>
        <w:t>
кестесінің жалғасы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5218"/>
        <w:gridCol w:w="4338"/>
      </w:tblGrid>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r>
      <w:tr>
        <w:trPr>
          <w:trHeight w:val="585"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ісінде сақталған техникалық паспортынан көшірме түсіру жолмен телнұсқаны дайындау және «Төлқұжат/Дубликат» деген мөр қою</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459" w:id="174"/>
    <w:p>
      <w:pPr>
        <w:spacing w:after="0"/>
        <w:ind w:left="0"/>
        <w:jc w:val="both"/>
      </w:pPr>
      <w:r>
        <w:rPr>
          <w:rFonts w:ascii="Times New Roman"/>
          <w:b w:val="false"/>
          <w:i w:val="false"/>
          <w:color w:val="000000"/>
          <w:sz w:val="28"/>
        </w:rPr>
        <w:t>
кестесінің жалғасы.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4"/>
        <w:gridCol w:w="6365"/>
        <w:gridCol w:w="571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735"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585"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телнұсқасын дайындау</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паспорттың телнұсқасын бақылау бөліміне жолдайды</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460" w:id="175"/>
    <w:p>
      <w:pPr>
        <w:spacing w:after="0"/>
        <w:ind w:left="0"/>
        <w:jc w:val="both"/>
      </w:pPr>
      <w:r>
        <w:rPr>
          <w:rFonts w:ascii="Times New Roman"/>
          <w:b w:val="false"/>
          <w:i w:val="false"/>
          <w:color w:val="000000"/>
          <w:sz w:val="28"/>
        </w:rPr>
        <w:t>
кестесінің жалғасы</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9"/>
        <w:gridCol w:w="3599"/>
        <w:gridCol w:w="3372"/>
        <w:gridCol w:w="3600"/>
      </w:tblGrid>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425"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585"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паспорттың телнұсқасын сақтауға қабылдайды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жолдау үшін журнал бойынша техникалық паспорттың телнұсқасының данасын қабылдайды</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паспорттың телнұсқасын арызданушыға беру үшін ХҚКО-ға жолдайды</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телнұсқасын қолхат негізінде Иесіне немесе оның атынан әрекет етуші сенімді өкіліне береді</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қою</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белгі қою</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паспорттың телнұсқасын алған туралы арызданушы журналда қол қояды </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1" w:id="176"/>
    <w:p>
      <w:pPr>
        <w:spacing w:after="0"/>
        <w:ind w:left="0"/>
        <w:jc w:val="left"/>
      </w:pPr>
      <w:r>
        <w:rPr>
          <w:rFonts w:ascii="Times New Roman"/>
          <w:b/>
          <w:i w:val="false"/>
          <w:color w:val="000000"/>
        </w:rPr>
        <w:t xml:space="preserve"> 
3-1 кесте. Пайдалану нұсқалары. Негiзгi үдеріс.</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2"/>
        <w:gridCol w:w="2977"/>
        <w:gridCol w:w="2792"/>
        <w:gridCol w:w="5489"/>
      </w:tblGrid>
      <w:tr>
        <w:trPr>
          <w:trHeight w:val="525"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1.Құжаттарды қабылдау, тексеру, тізілімді құрастыру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ХҚКО-дан тізілім бойынша қабылданған құжаттардың толықтығын тексеру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Бөлімнің журналына деректер енгізеді</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Сұрау сауалдар бойынша мұрағаттық істерді іздеу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Түгендеу ісінде сақталған техникалық паспортынан көшірме түсіру жолмен телнұсқаны дайындау және «Төлқұжат/Дубликат» деген мөр қою.</w:t>
            </w:r>
          </w:p>
        </w:tc>
      </w:tr>
      <w:tr>
        <w:trPr>
          <w:trHeight w:val="72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паспорттың телнұсқасын дайындау</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ХҚКО жолдау үшін журнал бойынша техникалық паспорттың телнұсқасының данасын қабылдайды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Құжаттар топтамасын өтінішпен бірге Түгендеу ісіне тігу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паспорттың телнұсқасын қолхат негізінде Иесіне немесе оның атынан әрекет етуші сенімді өкіліне береді</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Журнал бойынша техникалық паспорттың телнұсқасын арызданушыға беру үшін ХҚКО-ға жолдайды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Мекен-жай бойынша түгендеу істерін (техникалық паспорттар) орналастырады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2" w:id="177"/>
    <w:p>
      <w:pPr>
        <w:spacing w:after="0"/>
        <w:ind w:left="0"/>
        <w:jc w:val="both"/>
      </w:pPr>
      <w:r>
        <w:rPr>
          <w:rFonts w:ascii="Times New Roman"/>
          <w:b w:val="false"/>
          <w:i w:val="false"/>
          <w:color w:val="000000"/>
          <w:sz w:val="28"/>
        </w:rPr>
        <w:t xml:space="preserve">
«Жылжымайтын мүлік объектілеріне    </w:t>
      </w:r>
      <w:r>
        <w:br/>
      </w:r>
      <w:r>
        <w:rPr>
          <w:rFonts w:ascii="Times New Roman"/>
          <w:b w:val="false"/>
          <w:i w:val="false"/>
          <w:color w:val="000000"/>
          <w:sz w:val="28"/>
        </w:rPr>
        <w:t xml:space="preserve">
техникалық паспорттың телнұсқасын  </w:t>
      </w:r>
      <w:r>
        <w:br/>
      </w:r>
      <w:r>
        <w:rPr>
          <w:rFonts w:ascii="Times New Roman"/>
          <w:b w:val="false"/>
          <w:i w:val="false"/>
          <w:color w:val="000000"/>
          <w:sz w:val="28"/>
        </w:rPr>
        <w:t xml:space="preserve">
беру» мемлекеттік қызмет регламентіне </w:t>
      </w:r>
      <w:r>
        <w:br/>
      </w:r>
      <w:r>
        <w:rPr>
          <w:rFonts w:ascii="Times New Roman"/>
          <w:b w:val="false"/>
          <w:i w:val="false"/>
          <w:color w:val="000000"/>
          <w:sz w:val="28"/>
        </w:rPr>
        <w:t xml:space="preserve">
2-қосымша                 </w:t>
      </w:r>
    </w:p>
    <w:bookmarkEnd w:id="177"/>
    <w:p>
      <w:pPr>
        <w:spacing w:after="0"/>
        <w:ind w:left="0"/>
        <w:jc w:val="both"/>
      </w:pPr>
      <w:r>
        <w:drawing>
          <wp:inline distT="0" distB="0" distL="0" distR="0">
            <wp:extent cx="68961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96100" cy="4914900"/>
                    </a:xfrm>
                    <a:prstGeom prst="rect">
                      <a:avLst/>
                    </a:prstGeom>
                  </pic:spPr>
                </pic:pic>
              </a:graphicData>
            </a:graphic>
          </wp:inline>
        </w:drawing>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