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6c522" w14:textId="f86c5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Автомобиль жолдары саласындағы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Көлік және коммуникация министрінің м.а. 2012 жылғы 23 қазандағы № 718 Бұйрығы. Қазақстан Республикасының Әділет министрлігінде 2012 жылы 23 қарашада № 8097 тіркелді. Күші жойылды - Қазақстан Республикасы Көлік және коммуникация министрінің 2014 жылғы 26 ақпандағы № 160 бұйрығымен</w:t>
      </w:r>
    </w:p>
    <w:p>
      <w:pPr>
        <w:spacing w:after="0"/>
        <w:ind w:left="0"/>
        <w:jc w:val="both"/>
      </w:pPr>
      <w:bookmarkStart w:name="z1" w:id="0"/>
      <w:r>
        <w:rPr>
          <w:rFonts w:ascii="Times New Roman"/>
          <w:b w:val="false"/>
          <w:i w:val="false"/>
          <w:color w:val="ff0000"/>
          <w:sz w:val="28"/>
        </w:rPr>
        <w:t xml:space="preserve">
      Сноска. Күші жойылды - ҚР Көлік және коммуникация министрінің 26.02.2014 </w:t>
      </w:r>
      <w:r>
        <w:rPr>
          <w:rFonts w:ascii="Times New Roman"/>
          <w:b w:val="false"/>
          <w:i w:val="false"/>
          <w:color w:val="ff0000"/>
          <w:sz w:val="28"/>
        </w:rPr>
        <w:t>№ 160</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«Халықаралық және республикалық маңызы бар жалпы пайдаланымдағы автомобиль жолдарының жолақ бөлігінде сыртқы (көрнекі) жарнама орналастыруға рұқсат беру»;</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темір жолдармен және басқа да инженерлік желілермен және коммуникациялармен қиылысуына рұқсат беру»;</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«Халықаралық және республикалық маңызы бар автомобиль жолдарында теміржол өткелдерін орналастыруға, қайта жаңартуға, жөндеуге және бұзуға рұқсат беру»;</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рұқсат беру»;</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рұқсат беру»;</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«Халықаралық және республикалық маңызы бар автомобиль жолдарынан шығатын жерлер мен жүктерді тиеуге және түсіруге арналған алаңдар орнатуға рұқсат беру»;</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рұқсат беру».</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Автомобиль жолдары комитеті (З.С. Сағынов):</w:t>
      </w:r>
      <w:r>
        <w:br/>
      </w:r>
      <w:r>
        <w:rPr>
          <w:rFonts w:ascii="Times New Roman"/>
          <w:b w:val="false"/>
          <w:i w:val="false"/>
          <w:color w:val="000000"/>
          <w:sz w:val="28"/>
        </w:rPr>
        <w:t>
</w:t>
      </w:r>
      <w:r>
        <w:rPr>
          <w:rFonts w:ascii="Times New Roman"/>
          <w:b w:val="false"/>
          <w:i w:val="false"/>
          <w:color w:val="000000"/>
          <w:sz w:val="28"/>
        </w:rPr>
        <w:t>
      1) осы бұйрықты Қазақстан Республикасының Әділет министрлігінде мемлекеттік тіркелуін;</w:t>
      </w:r>
      <w:r>
        <w:br/>
      </w:r>
      <w:r>
        <w:rPr>
          <w:rFonts w:ascii="Times New Roman"/>
          <w:b w:val="false"/>
          <w:i w:val="false"/>
          <w:color w:val="000000"/>
          <w:sz w:val="28"/>
        </w:rPr>
        <w:t>
</w:t>
      </w:r>
      <w:r>
        <w:rPr>
          <w:rFonts w:ascii="Times New Roman"/>
          <w:b w:val="false"/>
          <w:i w:val="false"/>
          <w:color w:val="000000"/>
          <w:sz w:val="28"/>
        </w:rPr>
        <w:t>
      2) осы бұйрықтың белгіленген тәртіппен ресми жариялануын;</w:t>
      </w:r>
      <w:r>
        <w:br/>
      </w:r>
      <w:r>
        <w:rPr>
          <w:rFonts w:ascii="Times New Roman"/>
          <w:b w:val="false"/>
          <w:i w:val="false"/>
          <w:color w:val="000000"/>
          <w:sz w:val="28"/>
        </w:rPr>
        <w:t>
</w:t>
      </w:r>
      <w:r>
        <w:rPr>
          <w:rFonts w:ascii="Times New Roman"/>
          <w:b w:val="false"/>
          <w:i w:val="false"/>
          <w:color w:val="000000"/>
          <w:sz w:val="28"/>
        </w:rPr>
        <w:t>
      3) осы бұйрықтың Қазақстан Республикасы Көлік және коммуникация министрлігінің интернет-ресурсында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Республикасының Көлік және коммуникация вице-министрі Р.В. Склярға жүктелсін.</w:t>
      </w:r>
      <w:r>
        <w:br/>
      </w:r>
      <w:r>
        <w:rPr>
          <w:rFonts w:ascii="Times New Roman"/>
          <w:b w:val="false"/>
          <w:i w:val="false"/>
          <w:color w:val="000000"/>
          <w:sz w:val="28"/>
        </w:rPr>
        <w:t>
</w:t>
      </w:r>
      <w:r>
        <w:rPr>
          <w:rFonts w:ascii="Times New Roman"/>
          <w:b w:val="false"/>
          <w:i w:val="false"/>
          <w:color w:val="000000"/>
          <w:sz w:val="28"/>
        </w:rPr>
        <w:t>
      4. Осы бұйрық алғашқы ресми жарияланған күнінен бастап күнтізбелік 10 күн өткен соң қолданысқа енгізіледі.</w:t>
      </w:r>
    </w:p>
    <w:bookmarkEnd w:id="1"/>
    <w:p>
      <w:pPr>
        <w:spacing w:after="0"/>
        <w:ind w:left="0"/>
        <w:jc w:val="both"/>
      </w:pPr>
      <w:r>
        <w:rPr>
          <w:rFonts w:ascii="Times New Roman"/>
          <w:b w:val="false"/>
          <w:i/>
          <w:color w:val="000000"/>
          <w:sz w:val="28"/>
        </w:rPr>
        <w:t>      Министрдің м.а.                            Қ. Әбсаттаров</w:t>
      </w:r>
    </w:p>
    <w:bookmarkStart w:name="z16"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Көлік және коммуникация министрінің м.а. </w:t>
      </w:r>
      <w:r>
        <w:br/>
      </w:r>
      <w:r>
        <w:rPr>
          <w:rFonts w:ascii="Times New Roman"/>
          <w:b w:val="false"/>
          <w:i w:val="false"/>
          <w:color w:val="000000"/>
          <w:sz w:val="28"/>
        </w:rPr>
        <w:t xml:space="preserve">
2012 жылғы 23 қазандағы           </w:t>
      </w:r>
      <w:r>
        <w:br/>
      </w:r>
      <w:r>
        <w:rPr>
          <w:rFonts w:ascii="Times New Roman"/>
          <w:b w:val="false"/>
          <w:i w:val="false"/>
          <w:color w:val="000000"/>
          <w:sz w:val="28"/>
        </w:rPr>
        <w:t xml:space="preserve">
№ 718 бұйрығына                </w:t>
      </w:r>
      <w:r>
        <w:br/>
      </w:r>
      <w:r>
        <w:rPr>
          <w:rFonts w:ascii="Times New Roman"/>
          <w:b w:val="false"/>
          <w:i w:val="false"/>
          <w:color w:val="000000"/>
          <w:sz w:val="28"/>
        </w:rPr>
        <w:t xml:space="preserve">
1-қосымша                    </w:t>
      </w:r>
    </w:p>
    <w:bookmarkEnd w:id="2"/>
    <w:bookmarkStart w:name="z17" w:id="3"/>
    <w:p>
      <w:pPr>
        <w:spacing w:after="0"/>
        <w:ind w:left="0"/>
        <w:jc w:val="left"/>
      </w:pPr>
      <w:r>
        <w:rPr>
          <w:rFonts w:ascii="Times New Roman"/>
          <w:b/>
          <w:i w:val="false"/>
          <w:color w:val="000000"/>
        </w:rPr>
        <w:t xml:space="preserve"> 
«Халықаралық және республикалық маңызы бар жалпы пайдаланымдағы</w:t>
      </w:r>
      <w:r>
        <w:br/>
      </w:r>
      <w:r>
        <w:rPr>
          <w:rFonts w:ascii="Times New Roman"/>
          <w:b/>
          <w:i w:val="false"/>
          <w:color w:val="000000"/>
        </w:rPr>
        <w:t>
автомобиль жолдарының жолақ бөлігінде сыртқы (көрнекі) жарнама</w:t>
      </w:r>
      <w:r>
        <w:br/>
      </w:r>
      <w:r>
        <w:rPr>
          <w:rFonts w:ascii="Times New Roman"/>
          <w:b/>
          <w:i w:val="false"/>
          <w:color w:val="000000"/>
        </w:rPr>
        <w:t>
орналастыруға рұқсат беру» мемлекеттік қызмет регламенті</w:t>
      </w:r>
    </w:p>
    <w:bookmarkEnd w:id="3"/>
    <w:bookmarkStart w:name="z18" w:id="4"/>
    <w:p>
      <w:pPr>
        <w:spacing w:after="0"/>
        <w:ind w:left="0"/>
        <w:jc w:val="left"/>
      </w:pPr>
      <w:r>
        <w:rPr>
          <w:rFonts w:ascii="Times New Roman"/>
          <w:b/>
          <w:i w:val="false"/>
          <w:color w:val="000000"/>
        </w:rPr>
        <w:t xml:space="preserve"> 
1. Жалпы ережелер</w:t>
      </w:r>
    </w:p>
    <w:bookmarkEnd w:id="4"/>
    <w:bookmarkStart w:name="z19" w:id="5"/>
    <w:p>
      <w:pPr>
        <w:spacing w:after="0"/>
        <w:ind w:left="0"/>
        <w:jc w:val="both"/>
      </w:pPr>
      <w:r>
        <w:rPr>
          <w:rFonts w:ascii="Times New Roman"/>
          <w:b w:val="false"/>
          <w:i w:val="false"/>
          <w:color w:val="000000"/>
          <w:sz w:val="28"/>
        </w:rPr>
        <w:t>
      1. Осы регламент «Халықаралық және республикалық маңызы бар жалпы пайдаланымдағы автомобиль жолдарының жолақ бөлігінде сыртқы (көрнекі) жарнама орналастыруға рұқсат беру» (бұдан әрі – регламент)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сондай-ақ «Жол шаруашылығын құқықтық қамтамасыз етуді жетілдіру туралы» Қазақстан Республикасы Үкіметінің 1998 жылғы 5 қыркүйектегі № 845 қаулысымен бекітілген Қазақстан Республикасының аумағында автомобиль жолдарын пайдалану ережесінің 12-тармағы </w:t>
      </w:r>
      <w:r>
        <w:rPr>
          <w:rFonts w:ascii="Times New Roman"/>
          <w:b w:val="false"/>
          <w:i w:val="false"/>
          <w:color w:val="000000"/>
          <w:sz w:val="28"/>
        </w:rPr>
        <w:t>2) тармақшасына</w:t>
      </w:r>
      <w:r>
        <w:rPr>
          <w:rFonts w:ascii="Times New Roman"/>
          <w:b w:val="false"/>
          <w:i w:val="false"/>
          <w:color w:val="000000"/>
          <w:sz w:val="28"/>
        </w:rPr>
        <w:t xml:space="preserve"> және Қазақстан Республикасы Үкіметінің 2012 жылғы 16 қазандағы № 1315 қаулысымен бекітілген «Халықаралық және республикалық маңызы бар жалпы пайдаланымдағы автомобиль жолдарының жолақ бөлігінде сыртқы (көрнекі) жарнама орналастыруға рұқсат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2. Мемлекеттік қызмет регламентінде мынадай ұғымдар қолданылады: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ХҚКО) - жеке және (немесе) заңды тұлғалардың өтініштерін қабылдау мен «бір терезе» принципі бойынша құжаттарды беру бойынша мемлекеттік қызметті ұсынуды ұйымдастыруды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үдерісіне қатысатын құрылымдық-қызметтік бірліктер (бұдан әрі – ҚҚБ) - ол мүдделі органдардың жауапты адамдары, олардың ішкі жүйелері үшін ақпараттық жүйелер.</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қызметтің аяқталу нәтижесі халықаралық және республикалық маңызы бар жалпы пайдаланымдағы автомобиль жолдарының жолақ бөлігінде сыртқы (көрнекі) жарнаманы объектіге орналастыруға паспорт беру (бұдан әрі – паспорт) немесе қағаз тасығышта мемлекеттік қызметті ұсынудан бас тарту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p>
    <w:bookmarkEnd w:id="5"/>
    <w:bookmarkStart w:name="z27" w:id="6"/>
    <w:p>
      <w:pPr>
        <w:spacing w:after="0"/>
        <w:ind w:left="0"/>
        <w:jc w:val="left"/>
      </w:pPr>
      <w:r>
        <w:rPr>
          <w:rFonts w:ascii="Times New Roman"/>
          <w:b/>
          <w:i w:val="false"/>
          <w:color w:val="000000"/>
        </w:rPr>
        <w:t xml:space="preserve"> 
2. Мемлекеттік қызметті көрсетудің талаптары</w:t>
      </w:r>
    </w:p>
    <w:bookmarkEnd w:id="6"/>
    <w:bookmarkStart w:name="z28" w:id="7"/>
    <w:p>
      <w:pPr>
        <w:spacing w:after="0"/>
        <w:ind w:left="0"/>
        <w:jc w:val="both"/>
      </w:pPr>
      <w:r>
        <w:rPr>
          <w:rFonts w:ascii="Times New Roman"/>
          <w:b w:val="false"/>
          <w:i w:val="false"/>
          <w:color w:val="000000"/>
          <w:sz w:val="28"/>
        </w:rPr>
        <w:t>
      6. Мемлекеттік қызметті Қазақстан Республикасы Көлік және коммуникация министрлігі Автомобиль жолдары комитетінің облыстық департаменттері (бұдан әрі – аумақтық орган), сондай-ақ ХҚКО арқылы көрсетеді, мекенжайлары мен жұмыс кестелері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көрсетудің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қызметті алушының өтініш берген сәттен бастап оған мемлекеттік қызметтің нәтижесін бергенге дейін мемлекеттік қызмет көрсету үдерісі:</w:t>
      </w:r>
      <w:r>
        <w:br/>
      </w:r>
      <w:r>
        <w:rPr>
          <w:rFonts w:ascii="Times New Roman"/>
          <w:b w:val="false"/>
          <w:i w:val="false"/>
          <w:color w:val="000000"/>
          <w:sz w:val="28"/>
        </w:rPr>
        <w:t>
</w:t>
      </w:r>
      <w:r>
        <w:rPr>
          <w:rFonts w:ascii="Times New Roman"/>
          <w:b w:val="false"/>
          <w:i w:val="false"/>
          <w:color w:val="000000"/>
          <w:sz w:val="28"/>
        </w:rPr>
        <w:t>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орынбасарлары халықаралық және республикалық маңызы бар жалпы пайдаланымдағы автомобиль жолдарының жолақ бөлігінде сыртқы (көрнекі) жарнама орналастыруға паспорт беру туралы өтінішті бес жұмыс күні ішінде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 ол болмаған кезде бөлім қызметкері ұсынылған құжаттардың тізімін қойылатын талаптарға сәйкестігін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 халықаралық және республикалық маңызы бар жалпы пайдаланымдағы автомобиль жолдарының жолақ бөлігінде сыртқы (көрнекі) жарнама орналастыруға паспортты беру үшін қажетті құжаттарды дайындайды, есеп журналына және паспортты беру журналына тіркейді.</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мемлекеттік қызметті алушы өтінішті ХҚКО-на еркін нысанда ұсынады;</w:t>
      </w:r>
      <w:r>
        <w:br/>
      </w:r>
      <w:r>
        <w:rPr>
          <w:rFonts w:ascii="Times New Roman"/>
          <w:b w:val="false"/>
          <w:i w:val="false"/>
          <w:color w:val="000000"/>
          <w:sz w:val="28"/>
        </w:rPr>
        <w:t>
</w:t>
      </w:r>
      <w:r>
        <w:rPr>
          <w:rFonts w:ascii="Times New Roman"/>
          <w:b w:val="false"/>
          <w:i w:val="false"/>
          <w:color w:val="000000"/>
          <w:sz w:val="28"/>
        </w:rPr>
        <w:t>
      2) ХҚКО-ның инспекторы өтінішті тіркеуді жүргізеді, ХҚКО-ның жинақтаушы бөлімінің инспекторы құжаттарды аумақтық органға береді.</w:t>
      </w:r>
      <w:r>
        <w:br/>
      </w:r>
      <w:r>
        <w:rPr>
          <w:rFonts w:ascii="Times New Roman"/>
          <w:b w:val="false"/>
          <w:i w:val="false"/>
          <w:color w:val="000000"/>
          <w:sz w:val="28"/>
        </w:rPr>
        <w:t>
</w:t>
      </w:r>
      <w:r>
        <w:rPr>
          <w:rFonts w:ascii="Times New Roman"/>
          <w:b w:val="false"/>
          <w:i w:val="false"/>
          <w:color w:val="000000"/>
          <w:sz w:val="28"/>
        </w:rPr>
        <w:t>
      ХҚКО-нан құжаттар топтамасын аумақтық органға жіберу фактісі, мемлекеттік қызметті көрсету барысында құжаттардың қозғалысын қадағалауға болатын штрих код сканерімен белгіленеді;</w:t>
      </w:r>
      <w:r>
        <w:br/>
      </w:r>
      <w:r>
        <w:rPr>
          <w:rFonts w:ascii="Times New Roman"/>
          <w:b w:val="false"/>
          <w:i w:val="false"/>
          <w:color w:val="000000"/>
          <w:sz w:val="28"/>
        </w:rPr>
        <w:t>
</w:t>
      </w:r>
      <w:r>
        <w:rPr>
          <w:rFonts w:ascii="Times New Roman"/>
          <w:b w:val="false"/>
          <w:i w:val="false"/>
          <w:color w:val="000000"/>
          <w:sz w:val="28"/>
        </w:rPr>
        <w:t>
      3) аумақтық органның қызметкері алған құжаттардың тіркеуін жүргізеді және аумақтық органның басшысына немесе оның орынбасарына қарауға береді;</w:t>
      </w:r>
      <w:r>
        <w:br/>
      </w:r>
      <w:r>
        <w:rPr>
          <w:rFonts w:ascii="Times New Roman"/>
          <w:b w:val="false"/>
          <w:i w:val="false"/>
          <w:color w:val="000000"/>
          <w:sz w:val="28"/>
        </w:rPr>
        <w:t>
</w:t>
      </w:r>
      <w:r>
        <w:rPr>
          <w:rFonts w:ascii="Times New Roman"/>
          <w:b w:val="false"/>
          <w:i w:val="false"/>
          <w:color w:val="000000"/>
          <w:sz w:val="28"/>
        </w:rPr>
        <w:t>
      4) аумақтық органның басшысы немесе оның орынбасары қарап болғаннан кейін, аумақтық органның бөлім бастығына қарауға береді;</w:t>
      </w:r>
      <w:r>
        <w:br/>
      </w:r>
      <w:r>
        <w:rPr>
          <w:rFonts w:ascii="Times New Roman"/>
          <w:b w:val="false"/>
          <w:i w:val="false"/>
          <w:color w:val="000000"/>
          <w:sz w:val="28"/>
        </w:rPr>
        <w:t>
</w:t>
      </w:r>
      <w:r>
        <w:rPr>
          <w:rFonts w:ascii="Times New Roman"/>
          <w:b w:val="false"/>
          <w:i w:val="false"/>
          <w:color w:val="000000"/>
          <w:sz w:val="28"/>
        </w:rPr>
        <w:t>
      5) аумақтық органның бөлім бастығы өтінішті қойылған талаптарға сәйкестігін қарап, аумақтық органның бөлім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
      6) аумақтық органның бөлім қызметкері ХҚКО-ның ұсынған өтінішін бес жұмыс күні ішінде қарауды жүзеге асырады және көрсетілетін мемлекеттік қызметтің нәтижесін ХҚКО-на жібереді.</w:t>
      </w:r>
      <w:r>
        <w:br/>
      </w:r>
      <w:r>
        <w:rPr>
          <w:rFonts w:ascii="Times New Roman"/>
          <w:b w:val="false"/>
          <w:i w:val="false"/>
          <w:color w:val="000000"/>
          <w:sz w:val="28"/>
        </w:rPr>
        <w:t>
</w:t>
      </w:r>
      <w:r>
        <w:rPr>
          <w:rFonts w:ascii="Times New Roman"/>
          <w:b w:val="false"/>
          <w:i w:val="false"/>
          <w:color w:val="000000"/>
          <w:sz w:val="28"/>
        </w:rPr>
        <w:t>
      Аумақтық органның мемлекеттік қызметінің дайын нәтижесін қабылдаған кезде, ХҚКО-да штрих-код сканерінің көмегімен келіп түскен құжаттарды белгілейді;</w:t>
      </w:r>
      <w:r>
        <w:br/>
      </w:r>
      <w:r>
        <w:rPr>
          <w:rFonts w:ascii="Times New Roman"/>
          <w:b w:val="false"/>
          <w:i w:val="false"/>
          <w:color w:val="000000"/>
          <w:sz w:val="28"/>
        </w:rPr>
        <w:t>
</w:t>
      </w:r>
      <w:r>
        <w:rPr>
          <w:rFonts w:ascii="Times New Roman"/>
          <w:b w:val="false"/>
          <w:i w:val="false"/>
          <w:color w:val="000000"/>
          <w:sz w:val="28"/>
        </w:rPr>
        <w:t>
      7) ХҚКО-ның инспекторы мемлекеттік қызметті алушыға паспорт немесе жазбаша дәлелді бас тарту береді.</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мәселелері бойынша ақпаратты, сондай-ақ мемлекеттік қызметті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мекенжайлары бойынша ХҚКО және аумақтық органнан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w:t>
      </w:r>
      <w:r>
        <w:rPr>
          <w:rFonts w:ascii="Times New Roman"/>
          <w:b w:val="false"/>
          <w:i w:val="false"/>
          <w:color w:val="000000"/>
          <w:sz w:val="28"/>
        </w:rPr>
        <w:t>
      1)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белгіленген жұмыс кестесіне сәйкес, түскі үзілісі бар, демалыс және мереке күндерін қоспағанда, күн сайын дүйсенбіден жұма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2) ХҚКО-на жүгінген кезде:</w:t>
      </w:r>
      <w:r>
        <w:br/>
      </w:r>
      <w:r>
        <w:rPr>
          <w:rFonts w:ascii="Times New Roman"/>
          <w:b w:val="false"/>
          <w:i w:val="false"/>
          <w:color w:val="000000"/>
          <w:sz w:val="28"/>
        </w:rPr>
        <w:t>
</w:t>
      </w:r>
      <w:r>
        <w:rPr>
          <w:rFonts w:ascii="Times New Roman"/>
          <w:b w:val="false"/>
          <w:i w:val="false"/>
          <w:color w:val="000000"/>
          <w:sz w:val="28"/>
        </w:rPr>
        <w:t>
      ХҚКО-ның белгіленген жұмыс кестесіне сәйкес, түскі үзіліссіз сағат 09.00-ден 20.00-ге дейін, демалыс және мереке күндерін қоспағанда, күн сайын дүйсенбіден сенбі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«электрондық»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11. ХҚКО-да құжаттарды қабылдау ХҚКО инспекторының тегі, аты, әкесінің аты және лауазымы көрсетілген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Аумақтық органда өтініш жеке және заңды тұлғалардың өтініштері журналында тіркеледі.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алушылар стандарттың 11-тармағында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қызметті ұсынудан бас тарту туралы негіздеме стандарттың 16-тармағында көрсетілген.</w:t>
      </w:r>
      <w:r>
        <w:br/>
      </w:r>
      <w:r>
        <w:rPr>
          <w:rFonts w:ascii="Times New Roman"/>
          <w:b w:val="false"/>
          <w:i w:val="false"/>
          <w:color w:val="000000"/>
          <w:sz w:val="28"/>
        </w:rPr>
        <w:t>
</w:t>
      </w:r>
      <w:r>
        <w:rPr>
          <w:rFonts w:ascii="Times New Roman"/>
          <w:b w:val="false"/>
          <w:i w:val="false"/>
          <w:color w:val="000000"/>
          <w:sz w:val="28"/>
        </w:rPr>
        <w:t>
      14. Ақпарат қауіпсіздігіне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w:t>
      </w:r>
      <w:r>
        <w:rPr>
          <w:rFonts w:ascii="Times New Roman"/>
          <w:b w:val="false"/>
          <w:i w:val="false"/>
          <w:color w:val="000000"/>
          <w:sz w:val="28"/>
        </w:rPr>
        <w:t>
      2) тұтастық (рұқсат етілмеген ақпаратты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ақпаратты және ресурстарды ұстаудан қорғау).</w:t>
      </w:r>
    </w:p>
    <w:bookmarkEnd w:id="7"/>
    <w:bookmarkStart w:name="z61" w:id="8"/>
    <w:p>
      <w:pPr>
        <w:spacing w:after="0"/>
        <w:ind w:left="0"/>
        <w:jc w:val="left"/>
      </w:pPr>
      <w:r>
        <w:rPr>
          <w:rFonts w:ascii="Times New Roman"/>
          <w:b/>
          <w:i w:val="false"/>
          <w:color w:val="000000"/>
        </w:rPr>
        <w:t xml:space="preserve"> 
3. Мемлекеттік қызметті көрсету үдерісінде іс-әрекеттердің</w:t>
      </w:r>
      <w:r>
        <w:br/>
      </w:r>
      <w:r>
        <w:rPr>
          <w:rFonts w:ascii="Times New Roman"/>
          <w:b/>
          <w:i w:val="false"/>
          <w:color w:val="000000"/>
        </w:rPr>
        <w:t>
(өзара іс-әрекеттің) сипаттамасы</w:t>
      </w:r>
    </w:p>
    <w:bookmarkEnd w:id="8"/>
    <w:bookmarkStart w:name="z62" w:id="9"/>
    <w:p>
      <w:pPr>
        <w:spacing w:after="0"/>
        <w:ind w:left="0"/>
        <w:jc w:val="both"/>
      </w:pPr>
      <w:r>
        <w:rPr>
          <w:rFonts w:ascii="Times New Roman"/>
          <w:b w:val="false"/>
          <w:i w:val="false"/>
          <w:color w:val="000000"/>
          <w:sz w:val="28"/>
        </w:rPr>
        <w:t>
      15. Мемлекеттік қызметті көрсету үдерісіне қатысатын ҚҚБ:</w:t>
      </w:r>
      <w:r>
        <w:br/>
      </w:r>
      <w:r>
        <w:rPr>
          <w:rFonts w:ascii="Times New Roman"/>
          <w:b w:val="false"/>
          <w:i w:val="false"/>
          <w:color w:val="000000"/>
          <w:sz w:val="28"/>
        </w:rPr>
        <w:t>
</w:t>
      </w:r>
      <w:r>
        <w:rPr>
          <w:rFonts w:ascii="Times New Roman"/>
          <w:b w:val="false"/>
          <w:i w:val="false"/>
          <w:color w:val="000000"/>
          <w:sz w:val="28"/>
        </w:rPr>
        <w:t>
      аумақтық органда:</w:t>
      </w:r>
      <w:r>
        <w:br/>
      </w:r>
      <w:r>
        <w:rPr>
          <w:rFonts w:ascii="Times New Roman"/>
          <w:b w:val="false"/>
          <w:i w:val="false"/>
          <w:color w:val="000000"/>
          <w:sz w:val="28"/>
        </w:rPr>
        <w:t>
</w:t>
      </w:r>
      <w:r>
        <w:rPr>
          <w:rFonts w:ascii="Times New Roman"/>
          <w:b w:val="false"/>
          <w:i w:val="false"/>
          <w:color w:val="000000"/>
          <w:sz w:val="28"/>
        </w:rPr>
        <w:t>
      аумақтық органның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орынбасары.</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ХҚКО-ның инспекторы;</w:t>
      </w:r>
      <w:r>
        <w:br/>
      </w:r>
      <w:r>
        <w:rPr>
          <w:rFonts w:ascii="Times New Roman"/>
          <w:b w:val="false"/>
          <w:i w:val="false"/>
          <w:color w:val="000000"/>
          <w:sz w:val="28"/>
        </w:rPr>
        <w:t>
</w:t>
      </w:r>
      <w:r>
        <w:rPr>
          <w:rFonts w:ascii="Times New Roman"/>
          <w:b w:val="false"/>
          <w:i w:val="false"/>
          <w:color w:val="000000"/>
          <w:sz w:val="28"/>
        </w:rPr>
        <w:t>
      2) ХҚКО-ның жинақтаушы бөлімінің инспекторы;</w:t>
      </w:r>
      <w:r>
        <w:br/>
      </w:r>
      <w:r>
        <w:rPr>
          <w:rFonts w:ascii="Times New Roman"/>
          <w:b w:val="false"/>
          <w:i w:val="false"/>
          <w:color w:val="000000"/>
          <w:sz w:val="28"/>
        </w:rPr>
        <w:t>
</w:t>
      </w:r>
      <w:r>
        <w:rPr>
          <w:rFonts w:ascii="Times New Roman"/>
          <w:b w:val="false"/>
          <w:i w:val="false"/>
          <w:color w:val="000000"/>
          <w:sz w:val="28"/>
        </w:rPr>
        <w:t>
      3)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4)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5) аумақтық органның басшысы немесе оның орынбасарлары.</w:t>
      </w:r>
      <w:r>
        <w:br/>
      </w:r>
      <w:r>
        <w:rPr>
          <w:rFonts w:ascii="Times New Roman"/>
          <w:b w:val="false"/>
          <w:i w:val="false"/>
          <w:color w:val="000000"/>
          <w:sz w:val="28"/>
        </w:rPr>
        <w:t>
</w:t>
      </w:r>
      <w:r>
        <w:rPr>
          <w:rFonts w:ascii="Times New Roman"/>
          <w:b w:val="false"/>
          <w:i w:val="false"/>
          <w:color w:val="000000"/>
          <w:sz w:val="28"/>
        </w:rPr>
        <w:t>
      16. Әрбір іс-әрекеттің орындалу уақыты көрсетілген әрбір ҚҚБ-нің жай іс-әрекетінің жүйелігінің мәтіндік кестелік сипаттамасы (рәсімдері, функциялары, операциялары)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Іс-әрекеттің логикалық жүйелігінің арасындағы өзара байланысты көрсететін диаграмма (мемлекеттік қызметті көрсету үдерісінде) және ҚҚБ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Еркін нысандағы бланкілер күту залының арнайы бағанында немесе ХҚКО қызметкерінің жанында, сондай-ақ ХҚКО интернет-ресурсында: www.con.gov.kz және Қазақстан Республикасы Көлік және коммуникация министрлігінің: www.mtc.gov.kz орналастырылады.</w:t>
      </w:r>
    </w:p>
    <w:bookmarkEnd w:id="9"/>
    <w:bookmarkStart w:name="z77" w:id="10"/>
    <w:p>
      <w:pPr>
        <w:spacing w:after="0"/>
        <w:ind w:left="0"/>
        <w:jc w:val="both"/>
      </w:pPr>
      <w:r>
        <w:rPr>
          <w:rFonts w:ascii="Times New Roman"/>
          <w:b w:val="false"/>
          <w:i w:val="false"/>
          <w:color w:val="000000"/>
          <w:sz w:val="28"/>
        </w:rPr>
        <w:t>
«Халықаралық және республикалық маңызы бар жалпы</w:t>
      </w:r>
      <w:r>
        <w:br/>
      </w:r>
      <w:r>
        <w:rPr>
          <w:rFonts w:ascii="Times New Roman"/>
          <w:b w:val="false"/>
          <w:i w:val="false"/>
          <w:color w:val="000000"/>
          <w:sz w:val="28"/>
        </w:rPr>
        <w:t>
пайдаланымдағы автомобиль жолдарының жолақ бөлігінде</w:t>
      </w:r>
      <w:r>
        <w:br/>
      </w:r>
      <w:r>
        <w:rPr>
          <w:rFonts w:ascii="Times New Roman"/>
          <w:b w:val="false"/>
          <w:i w:val="false"/>
          <w:color w:val="000000"/>
          <w:sz w:val="28"/>
        </w:rPr>
        <w:t>
сыртқы (көрнекі) жарнама орналастыруға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0"/>
    <w:bookmarkStart w:name="z78" w:id="11"/>
    <w:p>
      <w:pPr>
        <w:spacing w:after="0"/>
        <w:ind w:left="0"/>
        <w:jc w:val="left"/>
      </w:pPr>
      <w:r>
        <w:rPr>
          <w:rFonts w:ascii="Times New Roman"/>
          <w:b/>
          <w:i w:val="false"/>
          <w:color w:val="000000"/>
        </w:rPr>
        <w:t xml:space="preserve"> 
1-кесте. ҚҚБ іс-әрекетіне сипаттама</w:t>
      </w:r>
      <w:r>
        <w:br/>
      </w:r>
      <w:r>
        <w:rPr>
          <w:rFonts w:ascii="Times New Roman"/>
          <w:b/>
          <w:i w:val="false"/>
          <w:color w:val="000000"/>
        </w:rPr>
        <w:t>
(Халықаралық және республикалық маңызы бар жалпы пайдаланымдағы</w:t>
      </w:r>
      <w:r>
        <w:br/>
      </w:r>
      <w:r>
        <w:rPr>
          <w:rFonts w:ascii="Times New Roman"/>
          <w:b/>
          <w:i w:val="false"/>
          <w:color w:val="000000"/>
        </w:rPr>
        <w:t>
автомобиль жолдарының жолақ бөлігінде сыртқы (көрнекі) жарнама орналастыруға рұқсат беру)</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00"/>
        <w:gridCol w:w="2408"/>
        <w:gridCol w:w="2692"/>
        <w:gridCol w:w="1984"/>
        <w:gridCol w:w="2267"/>
        <w:gridCol w:w="21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АЖ атауы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және оның сипаттамасы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тіркеуді жүргізеді, ХҚКО-ның жинақтаушы бөлімінің инспекторы құжаттарды аумақтық органға жібереді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қызметкері алған құжаттарға тіркеуді жүргізеді және аумақтық органның басшысына немесе оның орынбасарына береді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қойылатын талаптарға сәйкестігін қарайды және аумақтық органның бөлім қызметкеріне бұрыштама қояды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 құжат, ұйымдастыру-өкімдік шешім)</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алуға өтінішті және құжаттарды қабылдау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тіркеу өтініштің нөмірін тіркеумен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Сұраудың бағыты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қалыптастыру немесе дәлелді бас тарту</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79" w:id="12"/>
    <w:p>
      <w:pPr>
        <w:spacing w:after="0"/>
        <w:ind w:left="0"/>
        <w:jc w:val="left"/>
      </w:pPr>
      <w:r>
        <w:rPr>
          <w:rFonts w:ascii="Times New Roman"/>
          <w:b/>
          <w:i w:val="false"/>
          <w:color w:val="000000"/>
        </w:rPr>
        <w:t xml:space="preserve"> 
2-кесте. Қолдану нұсқалары. Негізгі үдерісі.</w:t>
      </w:r>
      <w:r>
        <w:br/>
      </w:r>
      <w:r>
        <w:rPr>
          <w:rFonts w:ascii="Times New Roman"/>
          <w:b/>
          <w:i w:val="false"/>
          <w:color w:val="000000"/>
        </w:rPr>
        <w:t>
(Халықаралық және республикалық маңызы бар жалпы пайдаланымдағы</w:t>
      </w:r>
      <w:r>
        <w:br/>
      </w:r>
      <w:r>
        <w:rPr>
          <w:rFonts w:ascii="Times New Roman"/>
          <w:b/>
          <w:i w:val="false"/>
          <w:color w:val="000000"/>
        </w:rPr>
        <w:t>
автомобиль жолдарының жолақ бөлігінде сыртқы (көрнекі) жарнама</w:t>
      </w:r>
      <w:r>
        <w:br/>
      </w:r>
      <w:r>
        <w:rPr>
          <w:rFonts w:ascii="Times New Roman"/>
          <w:b/>
          <w:i w:val="false"/>
          <w:color w:val="000000"/>
        </w:rPr>
        <w:t>
орналастыруға рұқсат беру)</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3"/>
        <w:gridCol w:w="3590"/>
        <w:gridCol w:w="3021"/>
        <w:gridCol w:w="2846"/>
      </w:tblGrid>
      <w:tr>
        <w:trPr>
          <w:trHeight w:val="30" w:hRule="atLeast"/>
        </w:trPr>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қызметкері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бастығы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Алған құжаттардың тіркелуін</w:t>
            </w:r>
            <w:r>
              <w:br/>
            </w:r>
            <w:r>
              <w:rPr>
                <w:rFonts w:ascii="Times New Roman"/>
                <w:b w:val="false"/>
                <w:i w:val="false"/>
                <w:color w:val="000000"/>
                <w:sz w:val="20"/>
              </w:rPr>
              <w:t>
</w:t>
            </w:r>
            <w:r>
              <w:rPr>
                <w:rFonts w:ascii="Times New Roman"/>
                <w:b w:val="false"/>
                <w:i w:val="false"/>
                <w:color w:val="000000"/>
                <w:sz w:val="20"/>
              </w:rPr>
              <w:t>жүргізеді және аумақтық</w:t>
            </w:r>
            <w:r>
              <w:br/>
            </w:r>
            <w:r>
              <w:rPr>
                <w:rFonts w:ascii="Times New Roman"/>
                <w:b w:val="false"/>
                <w:i w:val="false"/>
                <w:color w:val="000000"/>
                <w:sz w:val="20"/>
              </w:rPr>
              <w:t>
</w:t>
            </w:r>
            <w:r>
              <w:rPr>
                <w:rFonts w:ascii="Times New Roman"/>
                <w:b w:val="false"/>
                <w:i w:val="false"/>
                <w:color w:val="000000"/>
                <w:sz w:val="20"/>
              </w:rPr>
              <w:t>органның басшысына немесе</w:t>
            </w:r>
            <w:r>
              <w:br/>
            </w:r>
            <w:r>
              <w:rPr>
                <w:rFonts w:ascii="Times New Roman"/>
                <w:b w:val="false"/>
                <w:i w:val="false"/>
                <w:color w:val="000000"/>
                <w:sz w:val="20"/>
              </w:rPr>
              <w:t>
</w:t>
            </w:r>
            <w:r>
              <w:rPr>
                <w:rFonts w:ascii="Times New Roman"/>
                <w:b w:val="false"/>
                <w:i w:val="false"/>
                <w:color w:val="000000"/>
                <w:sz w:val="20"/>
              </w:rPr>
              <w:t>оның орынбасарына береді.</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қойылған талаптарға сәйкестігін қарап және аумақтық органның бөлім қызметкеріне бұрыштама қояды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Паспортты беру</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 w:id="13"/>
    <w:p>
      <w:pPr>
        <w:spacing w:after="0"/>
        <w:ind w:left="0"/>
        <w:jc w:val="left"/>
      </w:pPr>
      <w:r>
        <w:rPr>
          <w:rFonts w:ascii="Times New Roman"/>
          <w:b/>
          <w:i w:val="false"/>
          <w:color w:val="000000"/>
        </w:rPr>
        <w:t xml:space="preserve"> 
3-кесте. Қолдану нұсқалары. Балама үдерісі.</w:t>
      </w:r>
      <w:r>
        <w:br/>
      </w:r>
      <w:r>
        <w:rPr>
          <w:rFonts w:ascii="Times New Roman"/>
          <w:b/>
          <w:i w:val="false"/>
          <w:color w:val="000000"/>
        </w:rPr>
        <w:t>
(Халықаралық және республикалық маңызы бар жалпы пайдаланымдағы автомобиль жолдарының жолақ бөлігінде сыртқы (көрнекі) жарнама</w:t>
      </w:r>
      <w:r>
        <w:br/>
      </w:r>
      <w:r>
        <w:rPr>
          <w:rFonts w:ascii="Times New Roman"/>
          <w:b/>
          <w:i w:val="false"/>
          <w:color w:val="000000"/>
        </w:rPr>
        <w:t>
орналастыруға рұқсат беру)</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9"/>
        <w:gridCol w:w="2828"/>
        <w:gridCol w:w="3024"/>
        <w:gridCol w:w="2709"/>
        <w:gridCol w:w="267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 үдерісі немесе кеңейту</w:t>
            </w:r>
          </w:p>
        </w:tc>
      </w:tr>
      <w:tr>
        <w:trPr>
          <w:trHeight w:val="30" w:hRule="atLeast"/>
        </w:trPr>
        <w:tc>
          <w:tcPr>
            <w:tcW w:w="4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және паспортты алуға қажетті құжаттардың тізімі; тіркеу журналында өтінішті тіркеу; аумақтық органға өтінішті және толық құжаттардың тізімін жіберу;</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және паспортты берудегі қажетті құжаттардың тізімін тіркеу журналында тіркейді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жалпы пайдаланымдағы автомобиль жолдарының жолақ бөлігінде сыртқы (көрнекі) жарнама орналастыруға паспортты алу туралы өтінішті қарау</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тізімінің қойылатын талаптарға сәйкестігін қарау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келіп түскен күннен бастап қызметкер үш жұмыс күн ішінде келіп түскен өтінішті қарайды</w:t>
            </w:r>
          </w:p>
        </w:tc>
      </w:tr>
      <w:tr>
        <w:trPr>
          <w:trHeight w:val="30" w:hRule="atLeast"/>
        </w:trPr>
        <w:tc>
          <w:tcPr>
            <w:tcW w:w="4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585" w:hRule="atLeast"/>
        </w:trPr>
        <w:tc>
          <w:tcPr>
            <w:tcW w:w="4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құжаттардың тізімін толық ұсынбау құжаттардың қайтарылуына мемлекеттік қызметті ұсынудан бас тарту туралы дәлелді жауап беру болып табылады.</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жалпы пайдаланымдағы автомобиль жолдарының жолақ бөлігінде сыртқы (көрнекі) жарнама орналастыруға паспортты алудан бас тарту туралы жазбаша қорытындыны мемлекеттік қызметті алушыға береді</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жалпы пайдаланымдағы автомобиль жолдарының жолақ бөлігінде сыртқы (көрнекі) жарнама орналастыруға паспортты алудан бас тарту туралы жазбаша қорытындыны ХҚКО-на бағыттайды ХҚКО-на паспортты беру</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жалпы пайдаланымдағы автомобиль жолдарының жолақ бөлігінде сыртқы (көрнекі) жарнама орналастыруға паспортты алудан бас тарту туралы жазбаша қорытындыға қол қою</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жалпы пайдаланымдағы автомобиль жолдарының жолақ бөлігінде сыртқы (көрнекі) жарнама орналастырудың паспортына қол қою</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1" w:id="14"/>
    <w:p>
      <w:pPr>
        <w:spacing w:after="0"/>
        <w:ind w:left="0"/>
        <w:jc w:val="both"/>
      </w:pPr>
      <w:r>
        <w:rPr>
          <w:rFonts w:ascii="Times New Roman"/>
          <w:b w:val="false"/>
          <w:i w:val="false"/>
          <w:color w:val="000000"/>
          <w:sz w:val="28"/>
        </w:rPr>
        <w:t>
«Халықаралық және республикалық маңызы бар жалпы</w:t>
      </w:r>
      <w:r>
        <w:br/>
      </w:r>
      <w:r>
        <w:rPr>
          <w:rFonts w:ascii="Times New Roman"/>
          <w:b w:val="false"/>
          <w:i w:val="false"/>
          <w:color w:val="000000"/>
          <w:sz w:val="28"/>
        </w:rPr>
        <w:t>
пайдаланымдағы автомобиль жолдарының жолақ бөлігінде</w:t>
      </w:r>
      <w:r>
        <w:br/>
      </w:r>
      <w:r>
        <w:rPr>
          <w:rFonts w:ascii="Times New Roman"/>
          <w:b w:val="false"/>
          <w:i w:val="false"/>
          <w:color w:val="000000"/>
          <w:sz w:val="28"/>
        </w:rPr>
        <w:t>
сыртқы (көрнекі) жарнама орналастыруға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4"/>
    <w:bookmarkStart w:name="z82" w:id="15"/>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жалпы пайдаланымдағы</w:t>
      </w:r>
      <w:r>
        <w:br/>
      </w:r>
      <w:r>
        <w:rPr>
          <w:rFonts w:ascii="Times New Roman"/>
          <w:b/>
          <w:i w:val="false"/>
          <w:color w:val="000000"/>
        </w:rPr>
        <w:t>
автомобиль жолдарының жолақ бөлігінде сыртқы (көрнекі) жарнама</w:t>
      </w:r>
      <w:r>
        <w:br/>
      </w:r>
      <w:r>
        <w:rPr>
          <w:rFonts w:ascii="Times New Roman"/>
          <w:b/>
          <w:i w:val="false"/>
          <w:color w:val="000000"/>
        </w:rPr>
        <w:t>
орналастыруға рұқсат беру)</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3"/>
        <w:gridCol w:w="3553"/>
        <w:gridCol w:w="2853"/>
        <w:gridCol w:w="293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үдерісі</w:t>
            </w:r>
          </w:p>
        </w:tc>
      </w:tr>
      <w:tr>
        <w:trPr>
          <w:trHeight w:val="30"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басшысы немесе оның орынбасарлары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бастығы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қызметкері </w:t>
            </w:r>
          </w:p>
        </w:tc>
      </w:tr>
    </w:tbl>
    <w:p>
      <w:pPr>
        <w:spacing w:after="0"/>
        <w:ind w:left="0"/>
        <w:jc w:val="both"/>
      </w:pPr>
      <w:r>
        <w:drawing>
          <wp:inline distT="0" distB="0" distL="0" distR="0">
            <wp:extent cx="68834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83400" cy="6286500"/>
                    </a:xfrm>
                    <a:prstGeom prst="rect">
                      <a:avLst/>
                    </a:prstGeom>
                  </pic:spPr>
                </pic:pic>
              </a:graphicData>
            </a:graphic>
          </wp:inline>
        </w:drawing>
      </w:r>
    </w:p>
    <w:bookmarkStart w:name="z83" w:id="16"/>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жалпы пайдаланымдағы</w:t>
      </w:r>
      <w:r>
        <w:br/>
      </w:r>
      <w:r>
        <w:rPr>
          <w:rFonts w:ascii="Times New Roman"/>
          <w:b/>
          <w:i w:val="false"/>
          <w:color w:val="000000"/>
        </w:rPr>
        <w:t>
автомобиль жолдарының жолақ бөлігінде сыртқы (көрнекі) жарнама</w:t>
      </w:r>
      <w:r>
        <w:br/>
      </w:r>
      <w:r>
        <w:rPr>
          <w:rFonts w:ascii="Times New Roman"/>
          <w:b/>
          <w:i w:val="false"/>
          <w:color w:val="000000"/>
        </w:rPr>
        <w:t>
орналастыруға рұқсат беру)</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3"/>
        <w:gridCol w:w="3553"/>
        <w:gridCol w:w="2853"/>
        <w:gridCol w:w="293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үдерісі</w:t>
            </w:r>
          </w:p>
        </w:tc>
      </w:tr>
      <w:tr>
        <w:trPr>
          <w:trHeight w:val="30"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басшысы немесе оның орынбасарлары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бастығы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қызметкері </w:t>
            </w:r>
          </w:p>
        </w:tc>
      </w:tr>
    </w:tbl>
    <w:p>
      <w:pPr>
        <w:spacing w:after="0"/>
        <w:ind w:left="0"/>
        <w:jc w:val="both"/>
      </w:pPr>
      <w:r>
        <w:drawing>
          <wp:inline distT="0" distB="0" distL="0" distR="0">
            <wp:extent cx="96901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690100" cy="5740400"/>
                    </a:xfrm>
                    <a:prstGeom prst="rect">
                      <a:avLst/>
                    </a:prstGeom>
                  </pic:spPr>
                </pic:pic>
              </a:graphicData>
            </a:graphic>
          </wp:inline>
        </w:drawing>
      </w:r>
    </w:p>
    <w:bookmarkStart w:name="z84" w:id="1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Көлік және коммуникация министрінің м.а. </w:t>
      </w:r>
      <w:r>
        <w:br/>
      </w:r>
      <w:r>
        <w:rPr>
          <w:rFonts w:ascii="Times New Roman"/>
          <w:b w:val="false"/>
          <w:i w:val="false"/>
          <w:color w:val="000000"/>
          <w:sz w:val="28"/>
        </w:rPr>
        <w:t xml:space="preserve">
2012 жылғы 23 қазандағы           </w:t>
      </w:r>
      <w:r>
        <w:br/>
      </w:r>
      <w:r>
        <w:rPr>
          <w:rFonts w:ascii="Times New Roman"/>
          <w:b w:val="false"/>
          <w:i w:val="false"/>
          <w:color w:val="000000"/>
          <w:sz w:val="28"/>
        </w:rPr>
        <w:t xml:space="preserve">
№ 718 бұйрығына                </w:t>
      </w:r>
      <w:r>
        <w:br/>
      </w:r>
      <w:r>
        <w:rPr>
          <w:rFonts w:ascii="Times New Roman"/>
          <w:b w:val="false"/>
          <w:i w:val="false"/>
          <w:color w:val="000000"/>
          <w:sz w:val="28"/>
        </w:rPr>
        <w:t xml:space="preserve">
2-қосымша                    </w:t>
      </w:r>
    </w:p>
    <w:bookmarkEnd w:id="17"/>
    <w:bookmarkStart w:name="z85" w:id="18"/>
    <w:p>
      <w:pPr>
        <w:spacing w:after="0"/>
        <w:ind w:left="0"/>
        <w:jc w:val="left"/>
      </w:pPr>
      <w:r>
        <w:rPr>
          <w:rFonts w:ascii="Times New Roman"/>
          <w:b/>
          <w:i w:val="false"/>
          <w:color w:val="000000"/>
        </w:rPr>
        <w:t xml:space="preserve"> 
«Халықаралық және республикалық маңызы бар автомобиль</w:t>
      </w:r>
      <w:r>
        <w:br/>
      </w:r>
      <w:r>
        <w:rPr>
          <w:rFonts w:ascii="Times New Roman"/>
          <w:b/>
          <w:i w:val="false"/>
          <w:color w:val="000000"/>
        </w:rPr>
        <w:t>
жолдарының арналармен, байланыс және электр беру желілерімен,</w:t>
      </w:r>
      <w:r>
        <w:br/>
      </w:r>
      <w:r>
        <w:rPr>
          <w:rFonts w:ascii="Times New Roman"/>
          <w:b/>
          <w:i w:val="false"/>
          <w:color w:val="000000"/>
        </w:rPr>
        <w:t>
мұнай құбырларымен, газ құбырларымен, су құбырларымен және</w:t>
      </w:r>
      <w:r>
        <w:br/>
      </w:r>
      <w:r>
        <w:rPr>
          <w:rFonts w:ascii="Times New Roman"/>
          <w:b/>
          <w:i w:val="false"/>
          <w:color w:val="000000"/>
        </w:rPr>
        <w:t>
темір жолдармен және басқа да инженерлік желілермен және</w:t>
      </w:r>
      <w:r>
        <w:br/>
      </w:r>
      <w:r>
        <w:rPr>
          <w:rFonts w:ascii="Times New Roman"/>
          <w:b/>
          <w:i w:val="false"/>
          <w:color w:val="000000"/>
        </w:rPr>
        <w:t>
коммуникациялармен қиылысуына рұқсат беру» мемлекеттік қызмет</w:t>
      </w:r>
      <w:r>
        <w:br/>
      </w:r>
      <w:r>
        <w:rPr>
          <w:rFonts w:ascii="Times New Roman"/>
          <w:b/>
          <w:i w:val="false"/>
          <w:color w:val="000000"/>
        </w:rPr>
        <w:t>
регламенті</w:t>
      </w:r>
    </w:p>
    <w:bookmarkEnd w:id="18"/>
    <w:bookmarkStart w:name="z86" w:id="19"/>
    <w:p>
      <w:pPr>
        <w:spacing w:after="0"/>
        <w:ind w:left="0"/>
        <w:jc w:val="left"/>
      </w:pPr>
      <w:r>
        <w:rPr>
          <w:rFonts w:ascii="Times New Roman"/>
          <w:b/>
          <w:i w:val="false"/>
          <w:color w:val="000000"/>
        </w:rPr>
        <w:t xml:space="preserve"> 
1. Жалпы ережелер</w:t>
      </w:r>
    </w:p>
    <w:bookmarkEnd w:id="19"/>
    <w:bookmarkStart w:name="z87" w:id="20"/>
    <w:p>
      <w:pPr>
        <w:spacing w:after="0"/>
        <w:ind w:left="0"/>
        <w:jc w:val="both"/>
      </w:pPr>
      <w:r>
        <w:rPr>
          <w:rFonts w:ascii="Times New Roman"/>
          <w:b w:val="false"/>
          <w:i w:val="false"/>
          <w:color w:val="000000"/>
          <w:sz w:val="28"/>
        </w:rPr>
        <w:t>
      1. Осы регламент «Халықаралық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рұқсат беру» (бұдан әрі – регламент)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сондай-ақ «Жол шаруашылығын құқықтық қамтамасыз етуді жетілдіру туралы» Қазақстан Республикасы Үкіметінің 1998 жылғы 5 қыркүйектегі № 845 қаулысымен бекітілген Қазақстан Республикасының аумағында автомобиль жолдарын пайдалану ережесінің 12-тармағы </w:t>
      </w:r>
      <w:r>
        <w:rPr>
          <w:rFonts w:ascii="Times New Roman"/>
          <w:b w:val="false"/>
          <w:i w:val="false"/>
          <w:color w:val="000000"/>
          <w:sz w:val="28"/>
        </w:rPr>
        <w:t>2) тармақшасына</w:t>
      </w:r>
      <w:r>
        <w:rPr>
          <w:rFonts w:ascii="Times New Roman"/>
          <w:b w:val="false"/>
          <w:i w:val="false"/>
          <w:color w:val="000000"/>
          <w:sz w:val="28"/>
        </w:rPr>
        <w:t xml:space="preserve"> және Қазақстан Республикасы Үкіметінің 2012 жылғы 16 қазандағы № 1315 қаулысымен бекітілген «Халықаралық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рұқсат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2. Мемлекеттік қызмет регламентінде мынадай ұғымдар қолданылады: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ХҚКО) - жеке және (немесе) заңды тұлғалардың өтініштерін қабылдау мен «бір терезе» принципі бойынша құжаттарды беру бойынша мемлекеттік қызметті ұсынуды ұйымдастыруды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үдерісіне қатысатын құрылымдық-қызметтік бірліктер (бұдан әрі – ҚҚБ) - ол мүдделі органдардың жауапты адамдары, олардың ішкі жүйелері үшін ақпараттық жүйелер.</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қызметтің аяқталу нәтижесі 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техникалық шарт беру (бұдан әрі – техникалық шарт) немесе қағаз тасығышта мемлекеттік қызметті ұсынудан бас тарту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p>
    <w:bookmarkEnd w:id="20"/>
    <w:bookmarkStart w:name="z95" w:id="21"/>
    <w:p>
      <w:pPr>
        <w:spacing w:after="0"/>
        <w:ind w:left="0"/>
        <w:jc w:val="left"/>
      </w:pPr>
      <w:r>
        <w:rPr>
          <w:rFonts w:ascii="Times New Roman"/>
          <w:b/>
          <w:i w:val="false"/>
          <w:color w:val="000000"/>
        </w:rPr>
        <w:t xml:space="preserve"> 
2. Мемлекеттік қызметті көрсетудің талаптары</w:t>
      </w:r>
    </w:p>
    <w:bookmarkEnd w:id="21"/>
    <w:bookmarkStart w:name="z96" w:id="22"/>
    <w:p>
      <w:pPr>
        <w:spacing w:after="0"/>
        <w:ind w:left="0"/>
        <w:jc w:val="both"/>
      </w:pPr>
      <w:r>
        <w:rPr>
          <w:rFonts w:ascii="Times New Roman"/>
          <w:b w:val="false"/>
          <w:i w:val="false"/>
          <w:color w:val="000000"/>
          <w:sz w:val="28"/>
        </w:rPr>
        <w:t>
      6. Мемлекеттік қызметті Қазақстан Республикасы Көлік және коммуникация министрлігі Автомобиль жолдары комитетінің облыстық департаменттері (бұдан әрі – аумақтық орган), сондай-ақ ХҚКО арқылы көрсетеді, мекенжайлары мен жұмыс кестелері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көрсетудің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қызметті алушының өтініш берген сәттен бастап оған мемлекеттік қызметтің нәтижесін бергенге дейін мемлекеттік қызмет көрсету үдерісі:</w:t>
      </w:r>
      <w:r>
        <w:br/>
      </w:r>
      <w:r>
        <w:rPr>
          <w:rFonts w:ascii="Times New Roman"/>
          <w:b w:val="false"/>
          <w:i w:val="false"/>
          <w:color w:val="000000"/>
          <w:sz w:val="28"/>
        </w:rPr>
        <w:t>
</w:t>
      </w:r>
      <w:r>
        <w:rPr>
          <w:rFonts w:ascii="Times New Roman"/>
          <w:b w:val="false"/>
          <w:i w:val="false"/>
          <w:color w:val="000000"/>
          <w:sz w:val="28"/>
        </w:rPr>
        <w:t>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орынбасарлары 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техникалық шарт беру туралы өтінішті жеті жұмыс күні ішінде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 ол болмаған кезде бөлім қызметкері ұсынылған құжаттардың тізімін қойылатын талаптарға сәйкестігін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 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техникалық шартты беру үшін қажетті құжаттарды дайындайды, есеп журналына және техникалық шартты беру журналына тіркейді.</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мемлекеттік қызметті алушы өтінішті ХҚКО-на еркін нысанда ұсынады;</w:t>
      </w:r>
      <w:r>
        <w:br/>
      </w:r>
      <w:r>
        <w:rPr>
          <w:rFonts w:ascii="Times New Roman"/>
          <w:b w:val="false"/>
          <w:i w:val="false"/>
          <w:color w:val="000000"/>
          <w:sz w:val="28"/>
        </w:rPr>
        <w:t>
</w:t>
      </w:r>
      <w:r>
        <w:rPr>
          <w:rFonts w:ascii="Times New Roman"/>
          <w:b w:val="false"/>
          <w:i w:val="false"/>
          <w:color w:val="000000"/>
          <w:sz w:val="28"/>
        </w:rPr>
        <w:t>
      2) ХҚКО-ның инспекторы өтінішті тіркеуді жүргізеді, ХҚКО-ның жинақтаушы бөлімінің инспекторы құжаттарды аумақтық органға береді.</w:t>
      </w:r>
      <w:r>
        <w:br/>
      </w:r>
      <w:r>
        <w:rPr>
          <w:rFonts w:ascii="Times New Roman"/>
          <w:b w:val="false"/>
          <w:i w:val="false"/>
          <w:color w:val="000000"/>
          <w:sz w:val="28"/>
        </w:rPr>
        <w:t>
</w:t>
      </w:r>
      <w:r>
        <w:rPr>
          <w:rFonts w:ascii="Times New Roman"/>
          <w:b w:val="false"/>
          <w:i w:val="false"/>
          <w:color w:val="000000"/>
          <w:sz w:val="28"/>
        </w:rPr>
        <w:t>
      ХҚКО-нан құжаттар топтамасын аумақтық органға жіберу фактісі, мемлекеттік қызметті көрсету барысында құжаттардың қозғалысын қадағалауға болатын штрих код сканерімен белгіленеді;</w:t>
      </w:r>
      <w:r>
        <w:br/>
      </w:r>
      <w:r>
        <w:rPr>
          <w:rFonts w:ascii="Times New Roman"/>
          <w:b w:val="false"/>
          <w:i w:val="false"/>
          <w:color w:val="000000"/>
          <w:sz w:val="28"/>
        </w:rPr>
        <w:t>
</w:t>
      </w:r>
      <w:r>
        <w:rPr>
          <w:rFonts w:ascii="Times New Roman"/>
          <w:b w:val="false"/>
          <w:i w:val="false"/>
          <w:color w:val="000000"/>
          <w:sz w:val="28"/>
        </w:rPr>
        <w:t>
      3) аумақтық органның қызметкері алған құжаттардың тіркеуін жүргізеді және аумақтық органның басшысына немесе оның орынбасарына қарауға береді;</w:t>
      </w:r>
      <w:r>
        <w:br/>
      </w:r>
      <w:r>
        <w:rPr>
          <w:rFonts w:ascii="Times New Roman"/>
          <w:b w:val="false"/>
          <w:i w:val="false"/>
          <w:color w:val="000000"/>
          <w:sz w:val="28"/>
        </w:rPr>
        <w:t>
</w:t>
      </w:r>
      <w:r>
        <w:rPr>
          <w:rFonts w:ascii="Times New Roman"/>
          <w:b w:val="false"/>
          <w:i w:val="false"/>
          <w:color w:val="000000"/>
          <w:sz w:val="28"/>
        </w:rPr>
        <w:t>
      4) аумақтық органның басшысы немесе оның орынбасары қарап болғаннан кейін, аумақтық органның бөлім бастығына қарауға береді;</w:t>
      </w:r>
      <w:r>
        <w:br/>
      </w:r>
      <w:r>
        <w:rPr>
          <w:rFonts w:ascii="Times New Roman"/>
          <w:b w:val="false"/>
          <w:i w:val="false"/>
          <w:color w:val="000000"/>
          <w:sz w:val="28"/>
        </w:rPr>
        <w:t>
</w:t>
      </w:r>
      <w:r>
        <w:rPr>
          <w:rFonts w:ascii="Times New Roman"/>
          <w:b w:val="false"/>
          <w:i w:val="false"/>
          <w:color w:val="000000"/>
          <w:sz w:val="28"/>
        </w:rPr>
        <w:t>
      5) аумақтық органның бөлім бастығы өтінішті қойылған талаптарға сәйкестігін қарап, аумақтық органның бөлім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
      6) аумақтық органның бөлім қызметкері ХҚКО-ның ұсынған өтінішін жеті жұмыс күні ішінде қарауды жүзеге асырады және көрсетілетін мемлекеттік қызметтің нәтижесін ХҚКО-на жібереді.</w:t>
      </w:r>
      <w:r>
        <w:br/>
      </w:r>
      <w:r>
        <w:rPr>
          <w:rFonts w:ascii="Times New Roman"/>
          <w:b w:val="false"/>
          <w:i w:val="false"/>
          <w:color w:val="000000"/>
          <w:sz w:val="28"/>
        </w:rPr>
        <w:t>
</w:t>
      </w:r>
      <w:r>
        <w:rPr>
          <w:rFonts w:ascii="Times New Roman"/>
          <w:b w:val="false"/>
          <w:i w:val="false"/>
          <w:color w:val="000000"/>
          <w:sz w:val="28"/>
        </w:rPr>
        <w:t>
      Аумақтық органның мемлекеттік қызметінің дайын нәтижесін қабылдаған кезде, ХҚКО-да штрих-код сканерінің көмегімен келіп түскен құжаттарды белгілейді;</w:t>
      </w:r>
      <w:r>
        <w:br/>
      </w:r>
      <w:r>
        <w:rPr>
          <w:rFonts w:ascii="Times New Roman"/>
          <w:b w:val="false"/>
          <w:i w:val="false"/>
          <w:color w:val="000000"/>
          <w:sz w:val="28"/>
        </w:rPr>
        <w:t>
</w:t>
      </w:r>
      <w:r>
        <w:rPr>
          <w:rFonts w:ascii="Times New Roman"/>
          <w:b w:val="false"/>
          <w:i w:val="false"/>
          <w:color w:val="000000"/>
          <w:sz w:val="28"/>
        </w:rPr>
        <w:t>
      7) ХҚКО-ның инспекторы мемлекеттік қызметті алушыға техникалық шарт немесе жазбаша дәлелді бас тарту береді.</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мәселелері бойынша ақпаратты, сондай-ақ мемлекеттік қызметті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мекенжайлары бойынша ХҚКО және аумақтық органнан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w:t>
      </w:r>
      <w:r>
        <w:rPr>
          <w:rFonts w:ascii="Times New Roman"/>
          <w:b w:val="false"/>
          <w:i w:val="false"/>
          <w:color w:val="000000"/>
          <w:sz w:val="28"/>
        </w:rPr>
        <w:t>
      1)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белгіленген жұмыс кестесіне сәйкес, түскі үзілісі бар, демалыс және мереке күндерін қоспағанда, күн сайын дүйсенбіден жұма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2) ХҚКО-на жүгінген кезде:</w:t>
      </w:r>
      <w:r>
        <w:br/>
      </w:r>
      <w:r>
        <w:rPr>
          <w:rFonts w:ascii="Times New Roman"/>
          <w:b w:val="false"/>
          <w:i w:val="false"/>
          <w:color w:val="000000"/>
          <w:sz w:val="28"/>
        </w:rPr>
        <w:t>
</w:t>
      </w:r>
      <w:r>
        <w:rPr>
          <w:rFonts w:ascii="Times New Roman"/>
          <w:b w:val="false"/>
          <w:i w:val="false"/>
          <w:color w:val="000000"/>
          <w:sz w:val="28"/>
        </w:rPr>
        <w:t>
      ХҚКО-ның белгіленген жұмыс кестесіне сәйкес, түскі үзіліссіз сағат 09.00-ден 20.00-ге дейін, демалыс және мереке күндерін қоспағанда, күн сайын дүйсенбіден сенбі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«электрондық»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11. ХҚКО-да құжаттарды қабылдау ХҚКО инспекторының тегі, аты, әкесінің аты және лауазымы көрсетілген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Аумақтық органда өтініш жеке және заңды тұлғалардың өтініштері журналында тіркеледі.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алушылар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қызметті ұсынудан бас тарту туралы негіздеме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Ақпарат қауіпсіздігіне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w:t>
      </w:r>
      <w:r>
        <w:rPr>
          <w:rFonts w:ascii="Times New Roman"/>
          <w:b w:val="false"/>
          <w:i w:val="false"/>
          <w:color w:val="000000"/>
          <w:sz w:val="28"/>
        </w:rPr>
        <w:t>
      2) тұтастық (рұқсат етілмеген ақпаратты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ақпаратты және ресурстарды ұстаудан қорғау).</w:t>
      </w:r>
    </w:p>
    <w:bookmarkEnd w:id="22"/>
    <w:bookmarkStart w:name="z129" w:id="23"/>
    <w:p>
      <w:pPr>
        <w:spacing w:after="0"/>
        <w:ind w:left="0"/>
        <w:jc w:val="left"/>
      </w:pPr>
      <w:r>
        <w:rPr>
          <w:rFonts w:ascii="Times New Roman"/>
          <w:b/>
          <w:i w:val="false"/>
          <w:color w:val="000000"/>
        </w:rPr>
        <w:t xml:space="preserve"> 
3. Мемлекеттік қызметті көрсету үдерісінде іс-әрекеттердің</w:t>
      </w:r>
      <w:r>
        <w:br/>
      </w:r>
      <w:r>
        <w:rPr>
          <w:rFonts w:ascii="Times New Roman"/>
          <w:b/>
          <w:i w:val="false"/>
          <w:color w:val="000000"/>
        </w:rPr>
        <w:t>
(өзара іс-әрекеттің) сипаттамасы</w:t>
      </w:r>
    </w:p>
    <w:bookmarkEnd w:id="23"/>
    <w:bookmarkStart w:name="z130" w:id="24"/>
    <w:p>
      <w:pPr>
        <w:spacing w:after="0"/>
        <w:ind w:left="0"/>
        <w:jc w:val="both"/>
      </w:pPr>
      <w:r>
        <w:rPr>
          <w:rFonts w:ascii="Times New Roman"/>
          <w:b w:val="false"/>
          <w:i w:val="false"/>
          <w:color w:val="000000"/>
          <w:sz w:val="28"/>
        </w:rPr>
        <w:t>
      15. Мемлекеттік қызметті көрсету үдерісіне қатысатын ҚҚБ:</w:t>
      </w:r>
      <w:r>
        <w:br/>
      </w:r>
      <w:r>
        <w:rPr>
          <w:rFonts w:ascii="Times New Roman"/>
          <w:b w:val="false"/>
          <w:i w:val="false"/>
          <w:color w:val="000000"/>
          <w:sz w:val="28"/>
        </w:rPr>
        <w:t>
</w:t>
      </w:r>
      <w:r>
        <w:rPr>
          <w:rFonts w:ascii="Times New Roman"/>
          <w:b w:val="false"/>
          <w:i w:val="false"/>
          <w:color w:val="000000"/>
          <w:sz w:val="28"/>
        </w:rPr>
        <w:t>
      аумақтық органда:</w:t>
      </w:r>
      <w:r>
        <w:br/>
      </w:r>
      <w:r>
        <w:rPr>
          <w:rFonts w:ascii="Times New Roman"/>
          <w:b w:val="false"/>
          <w:i w:val="false"/>
          <w:color w:val="000000"/>
          <w:sz w:val="28"/>
        </w:rPr>
        <w:t>
</w:t>
      </w:r>
      <w:r>
        <w:rPr>
          <w:rFonts w:ascii="Times New Roman"/>
          <w:b w:val="false"/>
          <w:i w:val="false"/>
          <w:color w:val="000000"/>
          <w:sz w:val="28"/>
        </w:rPr>
        <w:t>
      аумақтық органның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орынбасары.</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ХҚКО-ның инспекторы;</w:t>
      </w:r>
      <w:r>
        <w:br/>
      </w:r>
      <w:r>
        <w:rPr>
          <w:rFonts w:ascii="Times New Roman"/>
          <w:b w:val="false"/>
          <w:i w:val="false"/>
          <w:color w:val="000000"/>
          <w:sz w:val="28"/>
        </w:rPr>
        <w:t>
</w:t>
      </w:r>
      <w:r>
        <w:rPr>
          <w:rFonts w:ascii="Times New Roman"/>
          <w:b w:val="false"/>
          <w:i w:val="false"/>
          <w:color w:val="000000"/>
          <w:sz w:val="28"/>
        </w:rPr>
        <w:t>
      2) ХҚКО-ның жинақтаушы бөлімінің инспекторы;</w:t>
      </w:r>
      <w:r>
        <w:br/>
      </w:r>
      <w:r>
        <w:rPr>
          <w:rFonts w:ascii="Times New Roman"/>
          <w:b w:val="false"/>
          <w:i w:val="false"/>
          <w:color w:val="000000"/>
          <w:sz w:val="28"/>
        </w:rPr>
        <w:t>
</w:t>
      </w:r>
      <w:r>
        <w:rPr>
          <w:rFonts w:ascii="Times New Roman"/>
          <w:b w:val="false"/>
          <w:i w:val="false"/>
          <w:color w:val="000000"/>
          <w:sz w:val="28"/>
        </w:rPr>
        <w:t>
      3)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4)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5) аумақтық органның басшысы немесе оның орынбасарлары.</w:t>
      </w:r>
      <w:r>
        <w:br/>
      </w:r>
      <w:r>
        <w:rPr>
          <w:rFonts w:ascii="Times New Roman"/>
          <w:b w:val="false"/>
          <w:i w:val="false"/>
          <w:color w:val="000000"/>
          <w:sz w:val="28"/>
        </w:rPr>
        <w:t>
</w:t>
      </w:r>
      <w:r>
        <w:rPr>
          <w:rFonts w:ascii="Times New Roman"/>
          <w:b w:val="false"/>
          <w:i w:val="false"/>
          <w:color w:val="000000"/>
          <w:sz w:val="28"/>
        </w:rPr>
        <w:t>
      16. Әрбір іс-әрекеттің орындалу уақыты көрсетілген әрбір ҚҚБ-нің жай іс-әрекетінің жүйелігінің мәтіндік кестелік сипаттамасы (рәсімдері, функциялары, операциялары)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Іс-әрекеттің логикалық жүйелігінің арасындағы өзара байланысты көрсететін диаграмма (мемлекеттік қызметті көрсету үдерісінде) және ҚҚБ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Еркін нысандағы бланкілер күту залының арнайы бағанында немесе ХҚКО қызметкерінің жанында, сондай-ақ ХҚКО интернет-ресурсында: www.con.gov.kz және Қазақстан Республикасы Көлік және коммуникация министрлігінің: www.mtc.gov.kz орналастырылады.</w:t>
      </w:r>
    </w:p>
    <w:bookmarkEnd w:id="24"/>
    <w:bookmarkStart w:name="z145" w:id="25"/>
    <w:p>
      <w:pPr>
        <w:spacing w:after="0"/>
        <w:ind w:left="0"/>
        <w:jc w:val="both"/>
      </w:pPr>
      <w:r>
        <w:rPr>
          <w:rFonts w:ascii="Times New Roman"/>
          <w:b w:val="false"/>
          <w:i w:val="false"/>
          <w:color w:val="000000"/>
          <w:sz w:val="28"/>
        </w:rPr>
        <w:t>
«Халықаралық және республикалық маңызы бар автомобиль</w:t>
      </w:r>
      <w:r>
        <w:br/>
      </w:r>
      <w:r>
        <w:rPr>
          <w:rFonts w:ascii="Times New Roman"/>
          <w:b w:val="false"/>
          <w:i w:val="false"/>
          <w:color w:val="000000"/>
          <w:sz w:val="28"/>
        </w:rPr>
        <w:t>
жолдарының арналармен, байланыс және электр беру</w:t>
      </w:r>
      <w:r>
        <w:br/>
      </w:r>
      <w:r>
        <w:rPr>
          <w:rFonts w:ascii="Times New Roman"/>
          <w:b w:val="false"/>
          <w:i w:val="false"/>
          <w:color w:val="000000"/>
          <w:sz w:val="28"/>
        </w:rPr>
        <w:t>
желілерімен, мұнай құбырларымен, газ құбырларымен, су</w:t>
      </w:r>
      <w:r>
        <w:br/>
      </w:r>
      <w:r>
        <w:rPr>
          <w:rFonts w:ascii="Times New Roman"/>
          <w:b w:val="false"/>
          <w:i w:val="false"/>
          <w:color w:val="000000"/>
          <w:sz w:val="28"/>
        </w:rPr>
        <w:t>
құбырларымен және темір жолдармен және басқа да инженерлік</w:t>
      </w:r>
      <w:r>
        <w:br/>
      </w:r>
      <w:r>
        <w:rPr>
          <w:rFonts w:ascii="Times New Roman"/>
          <w:b w:val="false"/>
          <w:i w:val="false"/>
          <w:color w:val="000000"/>
          <w:sz w:val="28"/>
        </w:rPr>
        <w:t>
желілермен және коммуникациялармен қиылысуына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5"/>
    <w:bookmarkStart w:name="z146" w:id="26"/>
    <w:p>
      <w:pPr>
        <w:spacing w:after="0"/>
        <w:ind w:left="0"/>
        <w:jc w:val="left"/>
      </w:pPr>
      <w:r>
        <w:rPr>
          <w:rFonts w:ascii="Times New Roman"/>
          <w:b/>
          <w:i w:val="false"/>
          <w:color w:val="000000"/>
        </w:rPr>
        <w:t xml:space="preserve"> 
1-кесте. ҚҚБ іс-әрекетіне сипаттама</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жолдарының арналармен, байланыс және электр беру</w:t>
      </w:r>
      <w:r>
        <w:br/>
      </w:r>
      <w:r>
        <w:rPr>
          <w:rFonts w:ascii="Times New Roman"/>
          <w:b/>
          <w:i w:val="false"/>
          <w:color w:val="000000"/>
        </w:rPr>
        <w:t>
желілерімен, мұнай құбырларымен, газ құбырларымен, су</w:t>
      </w:r>
      <w:r>
        <w:br/>
      </w:r>
      <w:r>
        <w:rPr>
          <w:rFonts w:ascii="Times New Roman"/>
          <w:b/>
          <w:i w:val="false"/>
          <w:color w:val="000000"/>
        </w:rPr>
        <w:t>
құбырларымен және темір жолдармен және басқа да инженерлік</w:t>
      </w:r>
      <w:r>
        <w:br/>
      </w:r>
      <w:r>
        <w:rPr>
          <w:rFonts w:ascii="Times New Roman"/>
          <w:b/>
          <w:i w:val="false"/>
          <w:color w:val="000000"/>
        </w:rPr>
        <w:t>
желілермен және коммуникациялармен қиылысуына рұқсат беру)</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00"/>
        <w:gridCol w:w="2408"/>
        <w:gridCol w:w="2692"/>
        <w:gridCol w:w="1984"/>
        <w:gridCol w:w="2267"/>
        <w:gridCol w:w="21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АЖ атауы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және оның сипаттамасы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тіркеуді жүргізеді, ХҚКО-ның жинақтаушы бөлімінің инспекторы құжаттарды аумақтық органға жібереді</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 алған құжаттарға тіркеуді жүргізеді және аумақтық органның басшысына немесе оның орынбасарына береді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бастығына бұрыштама қояды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Өтініштің қойылатын талаптарға сәйкестігін қарайды және аумақтық органның бөлім қызметкеріне бұрыштама қояды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 құжат, ұйымдастыру-өкімдік шешім)</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өтінішті және құжаттарды қабылдау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тіркеу өтініштің нөмірін тіркеумен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қалыптастыру немесе дәлелді бас тарту</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47" w:id="27"/>
    <w:p>
      <w:pPr>
        <w:spacing w:after="0"/>
        <w:ind w:left="0"/>
        <w:jc w:val="left"/>
      </w:pPr>
      <w:r>
        <w:rPr>
          <w:rFonts w:ascii="Times New Roman"/>
          <w:b/>
          <w:i w:val="false"/>
          <w:color w:val="000000"/>
        </w:rPr>
        <w:t xml:space="preserve"> 
2-кесте. Қолдану нұсқалары. Негізгі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жолдарының арналармен, байланыс және электр беру желілерімен,</w:t>
      </w:r>
      <w:r>
        <w:br/>
      </w:r>
      <w:r>
        <w:rPr>
          <w:rFonts w:ascii="Times New Roman"/>
          <w:b/>
          <w:i w:val="false"/>
          <w:color w:val="000000"/>
        </w:rPr>
        <w:t>
мұнай құбырларымен, газ құбырларымен, су құбырларымен және</w:t>
      </w:r>
      <w:r>
        <w:br/>
      </w:r>
      <w:r>
        <w:rPr>
          <w:rFonts w:ascii="Times New Roman"/>
          <w:b/>
          <w:i w:val="false"/>
          <w:color w:val="000000"/>
        </w:rPr>
        <w:t>
темір жолдармен және басқа да инженерлік желілермен және</w:t>
      </w:r>
      <w:r>
        <w:br/>
      </w:r>
      <w:r>
        <w:rPr>
          <w:rFonts w:ascii="Times New Roman"/>
          <w:b/>
          <w:i w:val="false"/>
          <w:color w:val="000000"/>
        </w:rPr>
        <w:t>
коммуникациялармен қиылысуына рұқсат беру)</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4"/>
        <w:gridCol w:w="4429"/>
        <w:gridCol w:w="3954"/>
        <w:gridCol w:w="5203"/>
      </w:tblGrid>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қызметкері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бастығы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Алған құжаттардың тіркелуін жүргізеді және аумақтық органның басшысына немесе оның орынбасарына береді.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қойылған талаптарға сәйкестігін қарап және аумақтық органның бөлім қызметкеріне бұрыштама қояды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шартты беру</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8" w:id="28"/>
    <w:p>
      <w:pPr>
        <w:spacing w:after="0"/>
        <w:ind w:left="0"/>
        <w:jc w:val="left"/>
      </w:pPr>
      <w:r>
        <w:rPr>
          <w:rFonts w:ascii="Times New Roman"/>
          <w:b/>
          <w:i w:val="false"/>
          <w:color w:val="000000"/>
        </w:rPr>
        <w:t xml:space="preserve"> 
3-кесте. Қолдану нұсқалары. Балама үдерісі.</w:t>
      </w:r>
      <w:r>
        <w:br/>
      </w:r>
      <w:r>
        <w:rPr>
          <w:rFonts w:ascii="Times New Roman"/>
          <w:b/>
          <w:i w:val="false"/>
          <w:color w:val="000000"/>
        </w:rPr>
        <w:t>
(Халықаралық және республикалық маңызы бар автомобиль жолдарының арналармен, байланыс және электр беру желілерімен,</w:t>
      </w:r>
      <w:r>
        <w:br/>
      </w:r>
      <w:r>
        <w:rPr>
          <w:rFonts w:ascii="Times New Roman"/>
          <w:b/>
          <w:i w:val="false"/>
          <w:color w:val="000000"/>
        </w:rPr>
        <w:t>
мұнай құбырларымен, газ құбырларымен, су құбырларымен және</w:t>
      </w:r>
      <w:r>
        <w:br/>
      </w:r>
      <w:r>
        <w:rPr>
          <w:rFonts w:ascii="Times New Roman"/>
          <w:b/>
          <w:i w:val="false"/>
          <w:color w:val="000000"/>
        </w:rPr>
        <w:t>
темір жолдармен және басқа да инженерлік желілермен және</w:t>
      </w:r>
      <w:r>
        <w:br/>
      </w:r>
      <w:r>
        <w:rPr>
          <w:rFonts w:ascii="Times New Roman"/>
          <w:b/>
          <w:i w:val="false"/>
          <w:color w:val="000000"/>
        </w:rPr>
        <w:t>
коммуникациялармен қиылысуына рұқсат беру)</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4"/>
        <w:gridCol w:w="3527"/>
        <w:gridCol w:w="2974"/>
        <w:gridCol w:w="2777"/>
        <w:gridCol w:w="271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Балама үдерісі немесе кеңейту </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қызметкері </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Өтінішті қабылдау және техникалық шартты алуға қажетті құжаттардың тізімі; тіркеу журналында өтінішті тіркеу; аумақтық органға өтінішті және толық құжаттардың тізімін жіберу;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және техникалық шартты берудегі қажетті құжаттардың тізімін тіркеу журналында тіркейді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техникалық шартты алу туралы өтінішті қарау</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тізімінің қойылатын талаптарға сәйкестігін қарау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келіп түскен күннен бастап қызметкер бес жұмыс күн ішінде келіп түскен өтінішті қарайды</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құжаттардың тізімін толық ұсынбау құжаттардың қайтарылуына мемлекеттік қызметті ұсынудан бас тарту туралы дәлелді жауап беру болып табылады.</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техникалық шартты алудан бас тарту туралы жазбаша қорытындыны мемлекеттік қызметті алушыға береді</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техникалық шартты алудан бас тарту туралы жазбаша қорытындыны ХҚКО-на бағыттайды</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ХҚКО-на техникалық шартты беру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техникалық шартты алудан бас тарту туралы жазбаша қорытындыға қол қою</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қиылысуының техникалық шартына қол қою</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9" w:id="29"/>
    <w:p>
      <w:pPr>
        <w:spacing w:after="0"/>
        <w:ind w:left="0"/>
        <w:jc w:val="both"/>
      </w:pPr>
      <w:r>
        <w:rPr>
          <w:rFonts w:ascii="Times New Roman"/>
          <w:b w:val="false"/>
          <w:i w:val="false"/>
          <w:color w:val="000000"/>
          <w:sz w:val="28"/>
        </w:rPr>
        <w:t>
«Халықаралық және республикалық маңызы бар автомобиль</w:t>
      </w:r>
      <w:r>
        <w:br/>
      </w:r>
      <w:r>
        <w:rPr>
          <w:rFonts w:ascii="Times New Roman"/>
          <w:b w:val="false"/>
          <w:i w:val="false"/>
          <w:color w:val="000000"/>
          <w:sz w:val="28"/>
        </w:rPr>
        <w:t>
жолдарының арналармен, байланыс және электр беру</w:t>
      </w:r>
      <w:r>
        <w:br/>
      </w:r>
      <w:r>
        <w:rPr>
          <w:rFonts w:ascii="Times New Roman"/>
          <w:b w:val="false"/>
          <w:i w:val="false"/>
          <w:color w:val="000000"/>
          <w:sz w:val="28"/>
        </w:rPr>
        <w:t>
желілерімен, мұнай құбырларымен, газ құбырларымен, су</w:t>
      </w:r>
      <w:r>
        <w:br/>
      </w:r>
      <w:r>
        <w:rPr>
          <w:rFonts w:ascii="Times New Roman"/>
          <w:b w:val="false"/>
          <w:i w:val="false"/>
          <w:color w:val="000000"/>
          <w:sz w:val="28"/>
        </w:rPr>
        <w:t>
құбырларымен және темір жолдармен және басқа да инженерлік</w:t>
      </w:r>
      <w:r>
        <w:br/>
      </w:r>
      <w:r>
        <w:rPr>
          <w:rFonts w:ascii="Times New Roman"/>
          <w:b w:val="false"/>
          <w:i w:val="false"/>
          <w:color w:val="000000"/>
          <w:sz w:val="28"/>
        </w:rPr>
        <w:t>
желілермен және коммуникациялармен қиылысуына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9"/>
    <w:bookmarkStart w:name="z150" w:id="30"/>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 жолдарының арналармен, байланыс және электр беру желілерімен, мұнай құбырларымен, газ құбырларымен, су құбырларымен және темір жолдармен және басқа да инженерлік желілермен және коммуникациялармен қиылысуына рұқсат беру)</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3"/>
        <w:gridCol w:w="2585"/>
        <w:gridCol w:w="3110"/>
        <w:gridCol w:w="303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үдерісі</w:t>
            </w:r>
          </w:p>
        </w:tc>
      </w:tr>
      <w:tr>
        <w:trPr>
          <w:trHeight w:val="30" w:hRule="atLeast"/>
        </w:trPr>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bl>
    <w:p>
      <w:pPr>
        <w:spacing w:after="0"/>
        <w:ind w:left="0"/>
        <w:jc w:val="both"/>
      </w:pPr>
      <w:r>
        <w:drawing>
          <wp:inline distT="0" distB="0" distL="0" distR="0">
            <wp:extent cx="88773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77300" cy="8369300"/>
                    </a:xfrm>
                    <a:prstGeom prst="rect">
                      <a:avLst/>
                    </a:prstGeom>
                  </pic:spPr>
                </pic:pic>
              </a:graphicData>
            </a:graphic>
          </wp:inline>
        </w:drawing>
      </w:r>
    </w:p>
    <w:bookmarkStart w:name="z151" w:id="31"/>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жолдарының арналармен, байланыс және электр беру желілерімен,</w:t>
      </w:r>
      <w:r>
        <w:br/>
      </w:r>
      <w:r>
        <w:rPr>
          <w:rFonts w:ascii="Times New Roman"/>
          <w:b/>
          <w:i w:val="false"/>
          <w:color w:val="000000"/>
        </w:rPr>
        <w:t>
мұнай құбырларымен, газ құбырларымен, су құбырларымен және</w:t>
      </w:r>
      <w:r>
        <w:br/>
      </w:r>
      <w:r>
        <w:rPr>
          <w:rFonts w:ascii="Times New Roman"/>
          <w:b/>
          <w:i w:val="false"/>
          <w:color w:val="000000"/>
        </w:rPr>
        <w:t>
темір жолдармен және басқа да инженерлік желілермен және</w:t>
      </w:r>
      <w:r>
        <w:br/>
      </w:r>
      <w:r>
        <w:rPr>
          <w:rFonts w:ascii="Times New Roman"/>
          <w:b/>
          <w:i w:val="false"/>
          <w:color w:val="000000"/>
        </w:rPr>
        <w:t>
коммуникациялармен қиылысуына рұқсат беру)</w:t>
      </w:r>
    </w:p>
    <w:bookmarkEnd w:id="31"/>
    <w:p>
      <w:pPr>
        <w:spacing w:after="0"/>
        <w:ind w:left="0"/>
        <w:jc w:val="both"/>
      </w:pPr>
      <w:r>
        <w:drawing>
          <wp:inline distT="0" distB="0" distL="0" distR="0">
            <wp:extent cx="98933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893300" cy="5702300"/>
                    </a:xfrm>
                    <a:prstGeom prst="rect">
                      <a:avLst/>
                    </a:prstGeom>
                  </pic:spPr>
                </pic:pic>
              </a:graphicData>
            </a:graphic>
          </wp:inline>
        </w:drawing>
      </w:r>
    </w:p>
    <w:bookmarkStart w:name="z152" w:id="3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Көлік және коммуникация министрінің м.а. </w:t>
      </w:r>
      <w:r>
        <w:br/>
      </w:r>
      <w:r>
        <w:rPr>
          <w:rFonts w:ascii="Times New Roman"/>
          <w:b w:val="false"/>
          <w:i w:val="false"/>
          <w:color w:val="000000"/>
          <w:sz w:val="28"/>
        </w:rPr>
        <w:t xml:space="preserve">
2012 жылғы 23 қазандағы           </w:t>
      </w:r>
      <w:r>
        <w:br/>
      </w:r>
      <w:r>
        <w:rPr>
          <w:rFonts w:ascii="Times New Roman"/>
          <w:b w:val="false"/>
          <w:i w:val="false"/>
          <w:color w:val="000000"/>
          <w:sz w:val="28"/>
        </w:rPr>
        <w:t xml:space="preserve">
№ 718 бұйрығына                </w:t>
      </w:r>
      <w:r>
        <w:br/>
      </w:r>
      <w:r>
        <w:rPr>
          <w:rFonts w:ascii="Times New Roman"/>
          <w:b w:val="false"/>
          <w:i w:val="false"/>
          <w:color w:val="000000"/>
          <w:sz w:val="28"/>
        </w:rPr>
        <w:t xml:space="preserve">
3-қосымша                    </w:t>
      </w:r>
    </w:p>
    <w:bookmarkEnd w:id="32"/>
    <w:bookmarkStart w:name="z153" w:id="33"/>
    <w:p>
      <w:pPr>
        <w:spacing w:after="0"/>
        <w:ind w:left="0"/>
        <w:jc w:val="left"/>
      </w:pPr>
      <w:r>
        <w:rPr>
          <w:rFonts w:ascii="Times New Roman"/>
          <w:b/>
          <w:i w:val="false"/>
          <w:color w:val="000000"/>
        </w:rPr>
        <w:t xml:space="preserve"> 
«Халықаралық және республикалық маңызы бар автомобиль</w:t>
      </w:r>
      <w:r>
        <w:br/>
      </w:r>
      <w:r>
        <w:rPr>
          <w:rFonts w:ascii="Times New Roman"/>
          <w:b/>
          <w:i w:val="false"/>
          <w:color w:val="000000"/>
        </w:rPr>
        <w:t>
жолдарында теміржол өткелдерін орналастыруға, қайта жаңартуға,</w:t>
      </w:r>
      <w:r>
        <w:br/>
      </w:r>
      <w:r>
        <w:rPr>
          <w:rFonts w:ascii="Times New Roman"/>
          <w:b/>
          <w:i w:val="false"/>
          <w:color w:val="000000"/>
        </w:rPr>
        <w:t>
жөндеуге және бұзуға рұқсат беру» мемлекеттік қызмет регламенті</w:t>
      </w:r>
    </w:p>
    <w:bookmarkEnd w:id="33"/>
    <w:bookmarkStart w:name="z154" w:id="34"/>
    <w:p>
      <w:pPr>
        <w:spacing w:after="0"/>
        <w:ind w:left="0"/>
        <w:jc w:val="left"/>
      </w:pPr>
      <w:r>
        <w:rPr>
          <w:rFonts w:ascii="Times New Roman"/>
          <w:b/>
          <w:i w:val="false"/>
          <w:color w:val="000000"/>
        </w:rPr>
        <w:t xml:space="preserve"> 
1. Жалпы ережелер</w:t>
      </w:r>
    </w:p>
    <w:bookmarkEnd w:id="34"/>
    <w:bookmarkStart w:name="z155" w:id="35"/>
    <w:p>
      <w:pPr>
        <w:spacing w:after="0"/>
        <w:ind w:left="0"/>
        <w:jc w:val="both"/>
      </w:pPr>
      <w:r>
        <w:rPr>
          <w:rFonts w:ascii="Times New Roman"/>
          <w:b w:val="false"/>
          <w:i w:val="false"/>
          <w:color w:val="000000"/>
          <w:sz w:val="28"/>
        </w:rPr>
        <w:t>
      1. Осы регламент «Халықаралық және республикалық маңызы бар автомобиль жолдарында теміржол өткелдерін орналастыруға, қайта жаңартуға, жөндеуге және бұзуға рұқсат беру» (бұдан әрі – регламент)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сондай-ақ «Жол шаруашылығын құқықтық қамтамасыз етуді жетілдіру туралы» Қазақстан Республикасы Үкіметінің 1998 жылғы 5 қыркүйектегі № 845 қаулысымен бекітілген Қазақстан Республикасының аумағында автомобиль жолдарын пайдалану ережесінің 12-тармағы </w:t>
      </w:r>
      <w:r>
        <w:rPr>
          <w:rFonts w:ascii="Times New Roman"/>
          <w:b w:val="false"/>
          <w:i w:val="false"/>
          <w:color w:val="000000"/>
          <w:sz w:val="28"/>
        </w:rPr>
        <w:t>2) тармақшасына</w:t>
      </w:r>
      <w:r>
        <w:rPr>
          <w:rFonts w:ascii="Times New Roman"/>
          <w:b w:val="false"/>
          <w:i w:val="false"/>
          <w:color w:val="000000"/>
          <w:sz w:val="28"/>
        </w:rPr>
        <w:t xml:space="preserve"> және Қазақстан Республикасы Үкіметінің 2012 жылғы 16 қазандағы № 1315 қаулысымен бекітілген «Халықаралық және республикалық маңызы бар автомобиль жолдарында теміржол өткелдерін орналастыруға, қайта жаңартуға, жөндеуге және бұзуға рұқсат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2. Мемлекеттік қызмет регламентінде мынадай ұғымдар қолданылады: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ХҚКО) - жеке және (немесе) заңды тұлғалардың өтініштерін қабылдау мен «бір терезе» принципі бойынша құжаттарды беру бойынша мемлекеттік қызметті ұсынуды ұйымдастыруды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үдерісіне қатысатын құрылымдық-қызметтік бірліктер (бұдан әрі – ҚҚБ) - ол мүдделі органдардың жауапты адамдары, олардың ішкі жүйелері үшін ақпараттық жүйелер.</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қызметтің аяқталу нәтижесі халықаралық және республикалық маңызы бар автомобиль жолдарында теміржол өткелдерін орналастыруға, қайта жаңартуға, жөндеуге және бұзуға техникалық шарт беру (бұдан әрі – техникалық шарт) немесе қағаз тасығышта мемлекеттік қызметті ұсынудан бас тарту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p>
    <w:bookmarkEnd w:id="35"/>
    <w:bookmarkStart w:name="z163" w:id="36"/>
    <w:p>
      <w:pPr>
        <w:spacing w:after="0"/>
        <w:ind w:left="0"/>
        <w:jc w:val="left"/>
      </w:pPr>
      <w:r>
        <w:rPr>
          <w:rFonts w:ascii="Times New Roman"/>
          <w:b/>
          <w:i w:val="false"/>
          <w:color w:val="000000"/>
        </w:rPr>
        <w:t xml:space="preserve"> 
2. Мемлекеттік қызметті көрсетудің талаптары</w:t>
      </w:r>
    </w:p>
    <w:bookmarkEnd w:id="36"/>
    <w:bookmarkStart w:name="z164" w:id="37"/>
    <w:p>
      <w:pPr>
        <w:spacing w:after="0"/>
        <w:ind w:left="0"/>
        <w:jc w:val="both"/>
      </w:pPr>
      <w:r>
        <w:rPr>
          <w:rFonts w:ascii="Times New Roman"/>
          <w:b w:val="false"/>
          <w:i w:val="false"/>
          <w:color w:val="000000"/>
          <w:sz w:val="28"/>
        </w:rPr>
        <w:t>
      6. Мемлекеттік қызметті Қазақстан Республикасы Көлік және коммуникация министрлігі Автомобиль жолдары комитетінің облыстық департаменттері (бұдан әрі – аумақтық орган), сондай-ақ ХҚКО арқылы көрсетеді, мекенжайлары мен жұмыс кестелері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көрсетудің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қызметті алушының өтініш берген сәттен бастап оған мемлекеттік қызметтің нәтижесін бергенге дейін мемлекеттік қызмет көрсету үдерісі:</w:t>
      </w:r>
      <w:r>
        <w:br/>
      </w:r>
      <w:r>
        <w:rPr>
          <w:rFonts w:ascii="Times New Roman"/>
          <w:b w:val="false"/>
          <w:i w:val="false"/>
          <w:color w:val="000000"/>
          <w:sz w:val="28"/>
        </w:rPr>
        <w:t>
</w:t>
      </w:r>
      <w:r>
        <w:rPr>
          <w:rFonts w:ascii="Times New Roman"/>
          <w:b w:val="false"/>
          <w:i w:val="false"/>
          <w:color w:val="000000"/>
          <w:sz w:val="28"/>
        </w:rPr>
        <w:t>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орынбасарлары халықаралық және республикалық маңызы бар автомобиль жолдарында теміржол өткелдерін орналастыруға, қайта жаңартуға, жөндеуге және бұзуға техникалық шарт беру туралы өтінішті жеті жұмыс күні ішінде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 ол болмаған кезде бөлім қызметкері ұсынылған құжаттардың тізімін қойылатын талаптарға сәйкестігін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 халықаралық және республикалық маңызы бар автомобиль жолдарында теміржол өткелдерін орналастыруға, қайта жаңартуға, жөндеуге және бұзуға техникалық шартты беру үшін қажетті құжаттарды дайындайды, есеп журналына және техникалық шартты беру журналына тіркейді.</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мемлекеттік қызметті алушы өтінішті ХҚКО-на еркін нысанда ұсынады;</w:t>
      </w:r>
      <w:r>
        <w:br/>
      </w:r>
      <w:r>
        <w:rPr>
          <w:rFonts w:ascii="Times New Roman"/>
          <w:b w:val="false"/>
          <w:i w:val="false"/>
          <w:color w:val="000000"/>
          <w:sz w:val="28"/>
        </w:rPr>
        <w:t>
</w:t>
      </w:r>
      <w:r>
        <w:rPr>
          <w:rFonts w:ascii="Times New Roman"/>
          <w:b w:val="false"/>
          <w:i w:val="false"/>
          <w:color w:val="000000"/>
          <w:sz w:val="28"/>
        </w:rPr>
        <w:t>
      2) ХҚКО-ның инспекторы өтінішті тіркеуді жүргізеді, ХҚКО-ның жинақтаушы бөлімінің инспекторы құжаттарды аумақтық органға береді.</w:t>
      </w:r>
      <w:r>
        <w:br/>
      </w:r>
      <w:r>
        <w:rPr>
          <w:rFonts w:ascii="Times New Roman"/>
          <w:b w:val="false"/>
          <w:i w:val="false"/>
          <w:color w:val="000000"/>
          <w:sz w:val="28"/>
        </w:rPr>
        <w:t>
</w:t>
      </w:r>
      <w:r>
        <w:rPr>
          <w:rFonts w:ascii="Times New Roman"/>
          <w:b w:val="false"/>
          <w:i w:val="false"/>
          <w:color w:val="000000"/>
          <w:sz w:val="28"/>
        </w:rPr>
        <w:t>
      ХҚКО-нан құжаттар топтамасын аумақтық органға жіберу фактісі, мемлекеттік қызметті көрсету барысында құжаттардың қозғалысын қадағалауға болатын штрих код сканерімен белгіленеді;</w:t>
      </w:r>
      <w:r>
        <w:br/>
      </w:r>
      <w:r>
        <w:rPr>
          <w:rFonts w:ascii="Times New Roman"/>
          <w:b w:val="false"/>
          <w:i w:val="false"/>
          <w:color w:val="000000"/>
          <w:sz w:val="28"/>
        </w:rPr>
        <w:t>
</w:t>
      </w:r>
      <w:r>
        <w:rPr>
          <w:rFonts w:ascii="Times New Roman"/>
          <w:b w:val="false"/>
          <w:i w:val="false"/>
          <w:color w:val="000000"/>
          <w:sz w:val="28"/>
        </w:rPr>
        <w:t>
      3) аумақтық органның қызметкері алған құжаттардың тіркеуін жүргізеді және аумақтық органның басшысына немесе оның орынбасарына қарауға береді;</w:t>
      </w:r>
      <w:r>
        <w:br/>
      </w:r>
      <w:r>
        <w:rPr>
          <w:rFonts w:ascii="Times New Roman"/>
          <w:b w:val="false"/>
          <w:i w:val="false"/>
          <w:color w:val="000000"/>
          <w:sz w:val="28"/>
        </w:rPr>
        <w:t>
</w:t>
      </w:r>
      <w:r>
        <w:rPr>
          <w:rFonts w:ascii="Times New Roman"/>
          <w:b w:val="false"/>
          <w:i w:val="false"/>
          <w:color w:val="000000"/>
          <w:sz w:val="28"/>
        </w:rPr>
        <w:t>
      4) аумақтық органның басшысы немесе оның орынбасары қарап болғаннан кейін, аумақтық органның бөлім бастығына қарауға береді;</w:t>
      </w:r>
      <w:r>
        <w:br/>
      </w:r>
      <w:r>
        <w:rPr>
          <w:rFonts w:ascii="Times New Roman"/>
          <w:b w:val="false"/>
          <w:i w:val="false"/>
          <w:color w:val="000000"/>
          <w:sz w:val="28"/>
        </w:rPr>
        <w:t>
</w:t>
      </w:r>
      <w:r>
        <w:rPr>
          <w:rFonts w:ascii="Times New Roman"/>
          <w:b w:val="false"/>
          <w:i w:val="false"/>
          <w:color w:val="000000"/>
          <w:sz w:val="28"/>
        </w:rPr>
        <w:t>
      5) аумақтық органның бөлім бастығы өтінішті қойылған талаптарға сәйкестігін қарап, аумақтық органның бөлім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
      6) аумақтық органның бөлім қызметкері ХҚКО-ның ұсынған өтінішін жеті жұмыс күні ішінде қарауды жүзеге асырады және көрсетілетін мемлекеттік қызметтің нәтижесін ХҚКО-на жібереді.</w:t>
      </w:r>
      <w:r>
        <w:br/>
      </w:r>
      <w:r>
        <w:rPr>
          <w:rFonts w:ascii="Times New Roman"/>
          <w:b w:val="false"/>
          <w:i w:val="false"/>
          <w:color w:val="000000"/>
          <w:sz w:val="28"/>
        </w:rPr>
        <w:t>
</w:t>
      </w:r>
      <w:r>
        <w:rPr>
          <w:rFonts w:ascii="Times New Roman"/>
          <w:b w:val="false"/>
          <w:i w:val="false"/>
          <w:color w:val="000000"/>
          <w:sz w:val="28"/>
        </w:rPr>
        <w:t>
      Аумақтық органның мемлекеттік қызметінің дайын нәтижесін қабылдаған кезде, ХҚКО-да штрих-код сканерінің көмегімен келіп түскен құжаттарды белгілейді;</w:t>
      </w:r>
      <w:r>
        <w:br/>
      </w:r>
      <w:r>
        <w:rPr>
          <w:rFonts w:ascii="Times New Roman"/>
          <w:b w:val="false"/>
          <w:i w:val="false"/>
          <w:color w:val="000000"/>
          <w:sz w:val="28"/>
        </w:rPr>
        <w:t>
</w:t>
      </w:r>
      <w:r>
        <w:rPr>
          <w:rFonts w:ascii="Times New Roman"/>
          <w:b w:val="false"/>
          <w:i w:val="false"/>
          <w:color w:val="000000"/>
          <w:sz w:val="28"/>
        </w:rPr>
        <w:t>
      7) ХҚКО-ның инспекторы мемлекеттік қызметті алушыға техникалық шарт немесе жазбаша дәлелді бас тарту береді.</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мәселелері бойынша ақпаратты, сондай-ақ мемлекеттік қызметті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мекенжайлары бойынша ХҚКО және аумақтық органнан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w:t>
      </w:r>
      <w:r>
        <w:rPr>
          <w:rFonts w:ascii="Times New Roman"/>
          <w:b w:val="false"/>
          <w:i w:val="false"/>
          <w:color w:val="000000"/>
          <w:sz w:val="28"/>
        </w:rPr>
        <w:t>
      1)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белгіленген жұмыс кестесіне сәйкес, түскі үзілісі бар, демалыс және мереке күндерін қоспағанда, күн сайын дүйсенбіден жұма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2) ХҚКО-на жүгінген кезде:</w:t>
      </w:r>
      <w:r>
        <w:br/>
      </w:r>
      <w:r>
        <w:rPr>
          <w:rFonts w:ascii="Times New Roman"/>
          <w:b w:val="false"/>
          <w:i w:val="false"/>
          <w:color w:val="000000"/>
          <w:sz w:val="28"/>
        </w:rPr>
        <w:t>
</w:t>
      </w:r>
      <w:r>
        <w:rPr>
          <w:rFonts w:ascii="Times New Roman"/>
          <w:b w:val="false"/>
          <w:i w:val="false"/>
          <w:color w:val="000000"/>
          <w:sz w:val="28"/>
        </w:rPr>
        <w:t>
      ХҚКО-ның белгіленген жұмыс кестесіне сәйкес, түскі үзіліссіз сағат 09.00-ден 20.00-ге дейін, демалыс және мереке күндерін қоспағанда, күн сайын дүйсенбіден сенбі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«электрондық»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11. ХҚКО-да құжаттарды қабылдау ХҚКО инспекторының тегі, аты, әкесінің аты және лауазымы көрсетілген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Аумақтық органда өтініш жеке және заңды тұлғалардың өтініштері журналында тіркеледі.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алушылар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қызметті ұсынудан бас тарту туралы негіздеме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Ақпарат қауіпсіздігіне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w:t>
      </w:r>
      <w:r>
        <w:rPr>
          <w:rFonts w:ascii="Times New Roman"/>
          <w:b w:val="false"/>
          <w:i w:val="false"/>
          <w:color w:val="000000"/>
          <w:sz w:val="28"/>
        </w:rPr>
        <w:t>
      2) тұтастық (рұқсат етілмеген ақпаратты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ақпаратты және ресурстарды ұстаудан қорғау).</w:t>
      </w:r>
    </w:p>
    <w:bookmarkEnd w:id="37"/>
    <w:bookmarkStart w:name="z197" w:id="38"/>
    <w:p>
      <w:pPr>
        <w:spacing w:after="0"/>
        <w:ind w:left="0"/>
        <w:jc w:val="left"/>
      </w:pPr>
      <w:r>
        <w:rPr>
          <w:rFonts w:ascii="Times New Roman"/>
          <w:b/>
          <w:i w:val="false"/>
          <w:color w:val="000000"/>
        </w:rPr>
        <w:t xml:space="preserve"> 
3. Мемлекеттік қызметті көрсету үдерісінде іс-әрекеттердің</w:t>
      </w:r>
      <w:r>
        <w:br/>
      </w:r>
      <w:r>
        <w:rPr>
          <w:rFonts w:ascii="Times New Roman"/>
          <w:b/>
          <w:i w:val="false"/>
          <w:color w:val="000000"/>
        </w:rPr>
        <w:t>
(өзара іс-әрекеттің) сипаттамасы</w:t>
      </w:r>
    </w:p>
    <w:bookmarkEnd w:id="38"/>
    <w:bookmarkStart w:name="z198" w:id="39"/>
    <w:p>
      <w:pPr>
        <w:spacing w:after="0"/>
        <w:ind w:left="0"/>
        <w:jc w:val="both"/>
      </w:pPr>
      <w:r>
        <w:rPr>
          <w:rFonts w:ascii="Times New Roman"/>
          <w:b w:val="false"/>
          <w:i w:val="false"/>
          <w:color w:val="000000"/>
          <w:sz w:val="28"/>
        </w:rPr>
        <w:t>
      15. Мемлекеттік қызметті көрсету үдерісіне қатысатын ҚҚБ:</w:t>
      </w:r>
      <w:r>
        <w:br/>
      </w:r>
      <w:r>
        <w:rPr>
          <w:rFonts w:ascii="Times New Roman"/>
          <w:b w:val="false"/>
          <w:i w:val="false"/>
          <w:color w:val="000000"/>
          <w:sz w:val="28"/>
        </w:rPr>
        <w:t>
</w:t>
      </w:r>
      <w:r>
        <w:rPr>
          <w:rFonts w:ascii="Times New Roman"/>
          <w:b w:val="false"/>
          <w:i w:val="false"/>
          <w:color w:val="000000"/>
          <w:sz w:val="28"/>
        </w:rPr>
        <w:t>
      аумақтық органда:</w:t>
      </w:r>
      <w:r>
        <w:br/>
      </w:r>
      <w:r>
        <w:rPr>
          <w:rFonts w:ascii="Times New Roman"/>
          <w:b w:val="false"/>
          <w:i w:val="false"/>
          <w:color w:val="000000"/>
          <w:sz w:val="28"/>
        </w:rPr>
        <w:t>
</w:t>
      </w:r>
      <w:r>
        <w:rPr>
          <w:rFonts w:ascii="Times New Roman"/>
          <w:b w:val="false"/>
          <w:i w:val="false"/>
          <w:color w:val="000000"/>
          <w:sz w:val="28"/>
        </w:rPr>
        <w:t>
      аумақтық органның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орынбасары.</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ХҚКО-ның инспекторы;</w:t>
      </w:r>
      <w:r>
        <w:br/>
      </w:r>
      <w:r>
        <w:rPr>
          <w:rFonts w:ascii="Times New Roman"/>
          <w:b w:val="false"/>
          <w:i w:val="false"/>
          <w:color w:val="000000"/>
          <w:sz w:val="28"/>
        </w:rPr>
        <w:t>
</w:t>
      </w:r>
      <w:r>
        <w:rPr>
          <w:rFonts w:ascii="Times New Roman"/>
          <w:b w:val="false"/>
          <w:i w:val="false"/>
          <w:color w:val="000000"/>
          <w:sz w:val="28"/>
        </w:rPr>
        <w:t>
      2) ХҚКО-ның жинақтаушы бөлімінің инспекторы;</w:t>
      </w:r>
      <w:r>
        <w:br/>
      </w:r>
      <w:r>
        <w:rPr>
          <w:rFonts w:ascii="Times New Roman"/>
          <w:b w:val="false"/>
          <w:i w:val="false"/>
          <w:color w:val="000000"/>
          <w:sz w:val="28"/>
        </w:rPr>
        <w:t>
</w:t>
      </w:r>
      <w:r>
        <w:rPr>
          <w:rFonts w:ascii="Times New Roman"/>
          <w:b w:val="false"/>
          <w:i w:val="false"/>
          <w:color w:val="000000"/>
          <w:sz w:val="28"/>
        </w:rPr>
        <w:t>
      3)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4)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5) аумақтық органның басшысы немесе оның орынбасарлары.</w:t>
      </w:r>
      <w:r>
        <w:br/>
      </w:r>
      <w:r>
        <w:rPr>
          <w:rFonts w:ascii="Times New Roman"/>
          <w:b w:val="false"/>
          <w:i w:val="false"/>
          <w:color w:val="000000"/>
          <w:sz w:val="28"/>
        </w:rPr>
        <w:t>
</w:t>
      </w:r>
      <w:r>
        <w:rPr>
          <w:rFonts w:ascii="Times New Roman"/>
          <w:b w:val="false"/>
          <w:i w:val="false"/>
          <w:color w:val="000000"/>
          <w:sz w:val="28"/>
        </w:rPr>
        <w:t>
      16. Әрбір іс-әрекеттің орындалу уақыты көрсетілген әрбір ҚҚБ-нің жай іс-әрекетінің жүйелігінің мәтіндік кестелік сипаттамасы (рәсімдері, функциялары, операциялары)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Іс-әрекеттің логикалық жүйелігінің арасындағы өзара байланысты көрсететін диаграмма (мемлекеттік қызметті көрсету үдерісінде) және ҚҚБ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Еркін нысандағы бланкілер күту залының арнайы бағанында немесе ХҚКО қызметкерінің жанында, сондай-ақ ХҚКО интернет-ресурсында: www.con.gov.kz және Қазақстан Республикасы Көлік және коммуникация министрлігінің: www.mtc.gov.kz орналастырылады.</w:t>
      </w:r>
    </w:p>
    <w:bookmarkEnd w:id="39"/>
    <w:bookmarkStart w:name="z213" w:id="40"/>
    <w:p>
      <w:pPr>
        <w:spacing w:after="0"/>
        <w:ind w:left="0"/>
        <w:jc w:val="both"/>
      </w:pPr>
      <w:r>
        <w:rPr>
          <w:rFonts w:ascii="Times New Roman"/>
          <w:b w:val="false"/>
          <w:i w:val="false"/>
          <w:color w:val="000000"/>
          <w:sz w:val="28"/>
        </w:rPr>
        <w:t>
«Халықаралық және республикалық маңызы бар</w:t>
      </w:r>
      <w:r>
        <w:br/>
      </w:r>
      <w:r>
        <w:rPr>
          <w:rFonts w:ascii="Times New Roman"/>
          <w:b w:val="false"/>
          <w:i w:val="false"/>
          <w:color w:val="000000"/>
          <w:sz w:val="28"/>
        </w:rPr>
        <w:t>
автомобиль жолдарында теміржол өткелдерін орналастыруға,</w:t>
      </w:r>
      <w:r>
        <w:br/>
      </w:r>
      <w:r>
        <w:rPr>
          <w:rFonts w:ascii="Times New Roman"/>
          <w:b w:val="false"/>
          <w:i w:val="false"/>
          <w:color w:val="000000"/>
          <w:sz w:val="28"/>
        </w:rPr>
        <w:t>
қайта жаңартуға, жөндеуге және бұзуға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40"/>
    <w:bookmarkStart w:name="z214" w:id="41"/>
    <w:p>
      <w:pPr>
        <w:spacing w:after="0"/>
        <w:ind w:left="0"/>
        <w:jc w:val="left"/>
      </w:pPr>
      <w:r>
        <w:rPr>
          <w:rFonts w:ascii="Times New Roman"/>
          <w:b/>
          <w:i w:val="false"/>
          <w:color w:val="000000"/>
        </w:rPr>
        <w:t xml:space="preserve"> 
1-кесте. ҚҚБ іс-әрекетіне сипаттама</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жолдарында теміржол өткелдерін орналастыруға, қайта жаңартуға,</w:t>
      </w:r>
      <w:r>
        <w:br/>
      </w:r>
      <w:r>
        <w:rPr>
          <w:rFonts w:ascii="Times New Roman"/>
          <w:b/>
          <w:i w:val="false"/>
          <w:color w:val="000000"/>
        </w:rPr>
        <w:t>
жөндеуге және бұзуға рұқсат беру)</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00"/>
        <w:gridCol w:w="2408"/>
        <w:gridCol w:w="2692"/>
        <w:gridCol w:w="1984"/>
        <w:gridCol w:w="2267"/>
        <w:gridCol w:w="21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АЖ атауы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және оның сипаттамасы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тіркеуді жүргізеді, ХҚКО-ның жинақтаушы бөлімінің инспекторы құжаттарды аумақтық органға жібереді</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 алған құжаттарға тіркеуді жүргізеді және аумақтық органның басшысына немесе оның орынбасарына береді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бастығына бұрыштама қояды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қойылатын талаптарға сәйкестігін қарайды және аумақтық органның бөлім қызметкеріне бұрыштама қояды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 құжат, ұйымдастыру-өкімдік шешім)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алуға өтінішті және құжаттарды қабылдау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тіркеу өтініштің нөмірін тіркеумен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Сұраудың бағыты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Рұқсатты қалыптастыру немесе дәлелді бас тарту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15" w:id="42"/>
    <w:p>
      <w:pPr>
        <w:spacing w:after="0"/>
        <w:ind w:left="0"/>
        <w:jc w:val="left"/>
      </w:pPr>
      <w:r>
        <w:rPr>
          <w:rFonts w:ascii="Times New Roman"/>
          <w:b/>
          <w:i w:val="false"/>
          <w:color w:val="000000"/>
        </w:rPr>
        <w:t xml:space="preserve"> 
2-кесте. Қолдану нұсқалары. Негізгі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жолдарында теміржол өткелдерін орналастыруға, қайта жаңартуға,</w:t>
      </w:r>
      <w:r>
        <w:br/>
      </w:r>
      <w:r>
        <w:rPr>
          <w:rFonts w:ascii="Times New Roman"/>
          <w:b/>
          <w:i w:val="false"/>
          <w:color w:val="000000"/>
        </w:rPr>
        <w:t>
жөндеуге және бұзуға рұқсат беру)</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4"/>
        <w:gridCol w:w="4429"/>
        <w:gridCol w:w="3954"/>
        <w:gridCol w:w="5203"/>
      </w:tblGrid>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қызметкері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бастығы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 бөлімінің маманы</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Алған құжаттардың тіркелуін жүргізеді және аумақтық органның басшысына немесе оның орынбасарына береді.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қойылған талаптарға сәйкестігін қарап және аумақтық органның бөлім қызметкеріне бұрыштама қояды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шартты беру</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6" w:id="43"/>
    <w:p>
      <w:pPr>
        <w:spacing w:after="0"/>
        <w:ind w:left="0"/>
        <w:jc w:val="left"/>
      </w:pPr>
      <w:r>
        <w:rPr>
          <w:rFonts w:ascii="Times New Roman"/>
          <w:b/>
          <w:i w:val="false"/>
          <w:color w:val="000000"/>
        </w:rPr>
        <w:t xml:space="preserve"> 
3-кесте. Қолдану нұсқалары. Балама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жолдарында теміржол өткелдерін орналастыруға, қайта жаңартуға,</w:t>
      </w:r>
      <w:r>
        <w:br/>
      </w:r>
      <w:r>
        <w:rPr>
          <w:rFonts w:ascii="Times New Roman"/>
          <w:b/>
          <w:i w:val="false"/>
          <w:color w:val="000000"/>
        </w:rPr>
        <w:t>
жөндеуге және бұзуға рұқсат беру)</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4"/>
        <w:gridCol w:w="3527"/>
        <w:gridCol w:w="2974"/>
        <w:gridCol w:w="2777"/>
        <w:gridCol w:w="271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 үдерісі немесе кеңейту</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басшысы немесе оның орынбасарлары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қызметкері </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және техникалық шартты алуға қажетті құжаттардың тізімі; тіркеу журналында өтінішті тіркеу; аумақтық органға өтінішті және толық құжаттардың тізімін жіберу;</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және техникалық шартты берудегі қажетті құжаттардың тізімін тіркеу журналында тіркейді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жолдарында теміржол өткелдерін орналастыруға, қайта жаңартуға, жөндеуге және бұзуға техникалық шартты алу туралы өтінішті қарау</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тізімінің қойылатын талаптарға сәйкестігін қарау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келіп түскен күннен бастап қызметкер бес жұмыс күн ішінде келіп түскен өтінішті қарайды</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505"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құжаттардың тізімін толық ұсынбау құжаттардың қайтарылуына мемлекеттік қызметті ұсынудан бас тарту туралы дәлелді жауап беру болып табылады.</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жолдарында теміржол өткелдерін орналастыруға, қайта жаңартуға, жөндеуге және бұзуға техникалық шартты алудан бас тарту туралы жазбаша қорытындыны мемлекеттік қызметті алушыға береді</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жолдарында теміржол өткелдерін орналастыруға, қайта жаңартуға, жөндеуге және бұзуға техникалық шартты алудан бас тарту туралы жазбаша қорытындыны ХҚКО-на бағыттайды</w:t>
            </w:r>
          </w:p>
          <w:p>
            <w:pPr>
              <w:spacing w:after="20"/>
              <w:ind w:left="20"/>
              <w:jc w:val="both"/>
            </w:pPr>
            <w:r>
              <w:rPr>
                <w:rFonts w:ascii="Times New Roman"/>
                <w:b w:val="false"/>
                <w:i w:val="false"/>
                <w:color w:val="000000"/>
                <w:sz w:val="20"/>
              </w:rPr>
              <w:t>ХҚКО-на техникалық шартты беру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жолдарында теміржол өткелдерін орналастыруға, қайта жаңартуға, жөндеуге және бұзуға техникалық шартты алудан бас тарту туралы жазбаша қорытындыға қол қою</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жолдарында теміржол өткелдерін орналастыруға, қайта жаңартуға, жөндеуге және бұзудың техникалық шартына қол қою</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7" w:id="44"/>
    <w:p>
      <w:pPr>
        <w:spacing w:after="0"/>
        <w:ind w:left="0"/>
        <w:jc w:val="both"/>
      </w:pPr>
      <w:r>
        <w:rPr>
          <w:rFonts w:ascii="Times New Roman"/>
          <w:b w:val="false"/>
          <w:i w:val="false"/>
          <w:color w:val="000000"/>
          <w:sz w:val="28"/>
        </w:rPr>
        <w:t>
«Халықаралық және республикалық маңызы бар</w:t>
      </w:r>
      <w:r>
        <w:br/>
      </w:r>
      <w:r>
        <w:rPr>
          <w:rFonts w:ascii="Times New Roman"/>
          <w:b w:val="false"/>
          <w:i w:val="false"/>
          <w:color w:val="000000"/>
          <w:sz w:val="28"/>
        </w:rPr>
        <w:t>
автомобиль жолдарында теміржол өткелдерін орналастыруға,</w:t>
      </w:r>
      <w:r>
        <w:br/>
      </w:r>
      <w:r>
        <w:rPr>
          <w:rFonts w:ascii="Times New Roman"/>
          <w:b w:val="false"/>
          <w:i w:val="false"/>
          <w:color w:val="000000"/>
          <w:sz w:val="28"/>
        </w:rPr>
        <w:t>
қайта жаңартуға, жөндеуге және бұзуға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44"/>
    <w:bookmarkStart w:name="z218" w:id="45"/>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жолдарында теміржол өткелдерін орналастыруға, қайта жаңартуға,</w:t>
      </w:r>
      <w:r>
        <w:br/>
      </w:r>
      <w:r>
        <w:rPr>
          <w:rFonts w:ascii="Times New Roman"/>
          <w:b/>
          <w:i w:val="false"/>
          <w:color w:val="000000"/>
        </w:rPr>
        <w:t>
жөндеуге және бұзуға рұқсат беру)</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3"/>
        <w:gridCol w:w="2436"/>
        <w:gridCol w:w="3058"/>
        <w:gridCol w:w="394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үдерісі</w:t>
            </w:r>
          </w:p>
        </w:tc>
      </w:tr>
      <w:tr>
        <w:trPr>
          <w:trHeight w:val="30" w:hRule="atLeast"/>
        </w:trPr>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bl>
    <w:p>
      <w:pPr>
        <w:spacing w:after="0"/>
        <w:ind w:left="0"/>
        <w:jc w:val="both"/>
      </w:pPr>
      <w:r>
        <w:drawing>
          <wp:inline distT="0" distB="0" distL="0" distR="0">
            <wp:extent cx="88519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51900" cy="5727700"/>
                    </a:xfrm>
                    <a:prstGeom prst="rect">
                      <a:avLst/>
                    </a:prstGeom>
                  </pic:spPr>
                </pic:pic>
              </a:graphicData>
            </a:graphic>
          </wp:inline>
        </w:drawing>
      </w:r>
    </w:p>
    <w:bookmarkStart w:name="z219" w:id="46"/>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жолдарында теміржол өткелдерін орналастыруға, қайта жаңартуға,</w:t>
      </w:r>
      <w:r>
        <w:br/>
      </w:r>
      <w:r>
        <w:rPr>
          <w:rFonts w:ascii="Times New Roman"/>
          <w:b/>
          <w:i w:val="false"/>
          <w:color w:val="000000"/>
        </w:rPr>
        <w:t>
жөндеуге және бұзуға рұқсат беру)</w:t>
      </w:r>
    </w:p>
    <w:bookmarkEnd w:id="46"/>
    <w:p>
      <w:pPr>
        <w:spacing w:after="0"/>
        <w:ind w:left="0"/>
        <w:jc w:val="both"/>
      </w:pPr>
      <w:r>
        <w:drawing>
          <wp:inline distT="0" distB="0" distL="0" distR="0">
            <wp:extent cx="99060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906000" cy="5270500"/>
                    </a:xfrm>
                    <a:prstGeom prst="rect">
                      <a:avLst/>
                    </a:prstGeom>
                  </pic:spPr>
                </pic:pic>
              </a:graphicData>
            </a:graphic>
          </wp:inline>
        </w:drawing>
      </w:r>
    </w:p>
    <w:bookmarkStart w:name="z220" w:id="4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Көлік және коммуникация министрінің м.а. </w:t>
      </w:r>
      <w:r>
        <w:br/>
      </w:r>
      <w:r>
        <w:rPr>
          <w:rFonts w:ascii="Times New Roman"/>
          <w:b w:val="false"/>
          <w:i w:val="false"/>
          <w:color w:val="000000"/>
          <w:sz w:val="28"/>
        </w:rPr>
        <w:t xml:space="preserve">
2012 жылғы 23 қазандағы           </w:t>
      </w:r>
      <w:r>
        <w:br/>
      </w:r>
      <w:r>
        <w:rPr>
          <w:rFonts w:ascii="Times New Roman"/>
          <w:b w:val="false"/>
          <w:i w:val="false"/>
          <w:color w:val="000000"/>
          <w:sz w:val="28"/>
        </w:rPr>
        <w:t xml:space="preserve">
№ 718 бұйрығына                </w:t>
      </w:r>
      <w:r>
        <w:br/>
      </w:r>
      <w:r>
        <w:rPr>
          <w:rFonts w:ascii="Times New Roman"/>
          <w:b w:val="false"/>
          <w:i w:val="false"/>
          <w:color w:val="000000"/>
          <w:sz w:val="28"/>
        </w:rPr>
        <w:t xml:space="preserve">
4-қосымша                    </w:t>
      </w:r>
    </w:p>
    <w:bookmarkEnd w:id="47"/>
    <w:bookmarkStart w:name="z221" w:id="48"/>
    <w:p>
      <w:pPr>
        <w:spacing w:after="0"/>
        <w:ind w:left="0"/>
        <w:jc w:val="left"/>
      </w:pPr>
      <w:r>
        <w:rPr>
          <w:rFonts w:ascii="Times New Roman"/>
          <w:b/>
          <w:i w:val="false"/>
          <w:color w:val="000000"/>
        </w:rPr>
        <w:t xml:space="preserve"> 
«Халықаралық және республикалық маңызы бар автомобиль</w:t>
      </w:r>
      <w:r>
        <w:br/>
      </w:r>
      <w:r>
        <w:rPr>
          <w:rFonts w:ascii="Times New Roman"/>
          <w:b/>
          <w:i w:val="false"/>
          <w:color w:val="000000"/>
        </w:rPr>
        <w:t>
жолдарынан 2,5 км аз қашықтықта көпірлерден жоғары немесе төмен</w:t>
      </w:r>
      <w:r>
        <w:br/>
      </w:r>
      <w:r>
        <w:rPr>
          <w:rFonts w:ascii="Times New Roman"/>
          <w:b/>
          <w:i w:val="false"/>
          <w:color w:val="000000"/>
        </w:rPr>
        <w:t>
мелиорациялық және басқа да мақсаттар үшін өзен мен суағар</w:t>
      </w:r>
      <w:r>
        <w:br/>
      </w:r>
      <w:r>
        <w:rPr>
          <w:rFonts w:ascii="Times New Roman"/>
          <w:b/>
          <w:i w:val="false"/>
          <w:color w:val="000000"/>
        </w:rPr>
        <w:t>
арналарын тереңдетуге рұқсат беру» мемлекеттік қызмет регламенті</w:t>
      </w:r>
    </w:p>
    <w:bookmarkEnd w:id="48"/>
    <w:bookmarkStart w:name="z222" w:id="49"/>
    <w:p>
      <w:pPr>
        <w:spacing w:after="0"/>
        <w:ind w:left="0"/>
        <w:jc w:val="left"/>
      </w:pPr>
      <w:r>
        <w:rPr>
          <w:rFonts w:ascii="Times New Roman"/>
          <w:b/>
          <w:i w:val="false"/>
          <w:color w:val="000000"/>
        </w:rPr>
        <w:t xml:space="preserve"> 
1. Жалпы ережелер</w:t>
      </w:r>
    </w:p>
    <w:bookmarkEnd w:id="49"/>
    <w:bookmarkStart w:name="z223" w:id="50"/>
    <w:p>
      <w:pPr>
        <w:spacing w:after="0"/>
        <w:ind w:left="0"/>
        <w:jc w:val="both"/>
      </w:pPr>
      <w:r>
        <w:rPr>
          <w:rFonts w:ascii="Times New Roman"/>
          <w:b w:val="false"/>
          <w:i w:val="false"/>
          <w:color w:val="000000"/>
          <w:sz w:val="28"/>
        </w:rPr>
        <w:t>
      1. Осы регламент «Халықаралық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рұқсат беру» (бұдан әрі – регламент)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сондай-ақ «Жол шаруашылығын құқықтық қамтамасыз етуді жетілдіру туралы» Қазақстан Республикасы Үкіметінің 1998 жылғы 5 қыркүйектегі № 845 қаулысымен бекітілген Қазақстан Республикасының аумағында автомобиль жолдарын пайдалану ережесінің 12-тармағы </w:t>
      </w:r>
      <w:r>
        <w:rPr>
          <w:rFonts w:ascii="Times New Roman"/>
          <w:b w:val="false"/>
          <w:i w:val="false"/>
          <w:color w:val="000000"/>
          <w:sz w:val="28"/>
        </w:rPr>
        <w:t>2) тармақшасына</w:t>
      </w:r>
      <w:r>
        <w:rPr>
          <w:rFonts w:ascii="Times New Roman"/>
          <w:b w:val="false"/>
          <w:i w:val="false"/>
          <w:color w:val="000000"/>
          <w:sz w:val="28"/>
        </w:rPr>
        <w:t xml:space="preserve"> және Қазақстан Республикасы Үкіметінің 2012 жылғы 16 қазандағы № 1315 қаулысымен бекітілген «Халықаралық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рұқсат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2. Мемлекеттік қызмет регламентінде мынадай ұғымдар қолданылады: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ХҚКО) - жеке және (немесе) заңды тұлғалардың өтініштерін қабылдау мен «бір терезе» принципі бойынша құжаттарды беру бойынша мемлекеттік қызметті ұсынуды ұйымдастыруды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үдерісіне қатысатын құрылымдық-қызметтік бірліктер (бұдан әрі – ҚҚБ) - ол мүдделі органдардың жауапты адамдары, олардың ішкі жүйелері үшін ақпараттық жүйелер.</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қызметтің аяқталу нәтижесі 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техникалық шарт беру (бұдан әрі – техникалық шарт) немесе қағаз тасығышта мемлекеттік қызметті ұсынудан бас тарту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p>
    <w:bookmarkEnd w:id="50"/>
    <w:bookmarkStart w:name="z231" w:id="51"/>
    <w:p>
      <w:pPr>
        <w:spacing w:after="0"/>
        <w:ind w:left="0"/>
        <w:jc w:val="left"/>
      </w:pPr>
      <w:r>
        <w:rPr>
          <w:rFonts w:ascii="Times New Roman"/>
          <w:b/>
          <w:i w:val="false"/>
          <w:color w:val="000000"/>
        </w:rPr>
        <w:t xml:space="preserve"> 
2. Мемлекеттік қызметті көрсетудің талаптары</w:t>
      </w:r>
    </w:p>
    <w:bookmarkEnd w:id="51"/>
    <w:bookmarkStart w:name="z232" w:id="52"/>
    <w:p>
      <w:pPr>
        <w:spacing w:after="0"/>
        <w:ind w:left="0"/>
        <w:jc w:val="both"/>
      </w:pPr>
      <w:r>
        <w:rPr>
          <w:rFonts w:ascii="Times New Roman"/>
          <w:b w:val="false"/>
          <w:i w:val="false"/>
          <w:color w:val="000000"/>
          <w:sz w:val="28"/>
        </w:rPr>
        <w:t>
      6. Мемлекеттік қызметті Қазақстан Республикасы Көлік және коммуникация министрлігі Автомобиль жолдары комитетінің облыстық департаменттері (бұдан әрі – аумақтық орган), сондай-ақ ХҚКО арқылы көрсетеді, мекенжайлары мен жұмыс кестелері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көрсетілген.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көрсетудің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қызметті алушының өтініш берген сәттен бастап оған мемлекеттік қызметтің нәтижесін бергенге дейін мемлекеттік қызмет көрсету үдерісі:</w:t>
      </w:r>
      <w:r>
        <w:br/>
      </w:r>
      <w:r>
        <w:rPr>
          <w:rFonts w:ascii="Times New Roman"/>
          <w:b w:val="false"/>
          <w:i w:val="false"/>
          <w:color w:val="000000"/>
          <w:sz w:val="28"/>
        </w:rPr>
        <w:t>
</w:t>
      </w:r>
      <w:r>
        <w:rPr>
          <w:rFonts w:ascii="Times New Roman"/>
          <w:b w:val="false"/>
          <w:i w:val="false"/>
          <w:color w:val="000000"/>
          <w:sz w:val="28"/>
        </w:rPr>
        <w:t>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орынбасарлары 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техникалық шарт беру туралы өтінішті жеті жұмыс күні ішінде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 ол болмаған кезде бөлім қызметкері ұсынылған құжаттардың тізімін қойылатын талаптарға сәйкестігін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 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техникалық шартты беру үшін қажетті құжаттарды дайындайды, есеп журналына және техникалық шартты беру журналына тіркейді.</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мемлекеттік қызметті алушы өтінішті ХҚКО-на еркін нысанда ұсынады;</w:t>
      </w:r>
      <w:r>
        <w:br/>
      </w:r>
      <w:r>
        <w:rPr>
          <w:rFonts w:ascii="Times New Roman"/>
          <w:b w:val="false"/>
          <w:i w:val="false"/>
          <w:color w:val="000000"/>
          <w:sz w:val="28"/>
        </w:rPr>
        <w:t>
</w:t>
      </w:r>
      <w:r>
        <w:rPr>
          <w:rFonts w:ascii="Times New Roman"/>
          <w:b w:val="false"/>
          <w:i w:val="false"/>
          <w:color w:val="000000"/>
          <w:sz w:val="28"/>
        </w:rPr>
        <w:t>
      2) ХҚКО-ның инспекторы өтінішті тіркеуді жүргізеді, ХҚКО-ның жинақтаушы бөлімінің инспекторы құжаттарды аумақтық органға береді.</w:t>
      </w:r>
      <w:r>
        <w:br/>
      </w:r>
      <w:r>
        <w:rPr>
          <w:rFonts w:ascii="Times New Roman"/>
          <w:b w:val="false"/>
          <w:i w:val="false"/>
          <w:color w:val="000000"/>
          <w:sz w:val="28"/>
        </w:rPr>
        <w:t>
</w:t>
      </w:r>
      <w:r>
        <w:rPr>
          <w:rFonts w:ascii="Times New Roman"/>
          <w:b w:val="false"/>
          <w:i w:val="false"/>
          <w:color w:val="000000"/>
          <w:sz w:val="28"/>
        </w:rPr>
        <w:t>
      ХҚКО-нан құжаттар топтамасын аумақтық органға жіберу фактісі, мемлекеттік қызметті көрсету барысында құжаттардың қозғалысын қадағалауға болатын штрих код сканерімен белгіленеді;</w:t>
      </w:r>
      <w:r>
        <w:br/>
      </w:r>
      <w:r>
        <w:rPr>
          <w:rFonts w:ascii="Times New Roman"/>
          <w:b w:val="false"/>
          <w:i w:val="false"/>
          <w:color w:val="000000"/>
          <w:sz w:val="28"/>
        </w:rPr>
        <w:t>
</w:t>
      </w:r>
      <w:r>
        <w:rPr>
          <w:rFonts w:ascii="Times New Roman"/>
          <w:b w:val="false"/>
          <w:i w:val="false"/>
          <w:color w:val="000000"/>
          <w:sz w:val="28"/>
        </w:rPr>
        <w:t>
      3) аумақтық органның қызметкері алған құжаттардың тіркеуін жүргізеді және аумақтық органның басшысына немесе оның орынбасарына қарауға береді;</w:t>
      </w:r>
      <w:r>
        <w:br/>
      </w:r>
      <w:r>
        <w:rPr>
          <w:rFonts w:ascii="Times New Roman"/>
          <w:b w:val="false"/>
          <w:i w:val="false"/>
          <w:color w:val="000000"/>
          <w:sz w:val="28"/>
        </w:rPr>
        <w:t>
</w:t>
      </w:r>
      <w:r>
        <w:rPr>
          <w:rFonts w:ascii="Times New Roman"/>
          <w:b w:val="false"/>
          <w:i w:val="false"/>
          <w:color w:val="000000"/>
          <w:sz w:val="28"/>
        </w:rPr>
        <w:t>
      4) аумақтық органның басшысы немесе оның орынбасары қарап болғаннан кейін, аумақтық органның бөлім бастығына қарауға береді;</w:t>
      </w:r>
      <w:r>
        <w:br/>
      </w:r>
      <w:r>
        <w:rPr>
          <w:rFonts w:ascii="Times New Roman"/>
          <w:b w:val="false"/>
          <w:i w:val="false"/>
          <w:color w:val="000000"/>
          <w:sz w:val="28"/>
        </w:rPr>
        <w:t>
</w:t>
      </w:r>
      <w:r>
        <w:rPr>
          <w:rFonts w:ascii="Times New Roman"/>
          <w:b w:val="false"/>
          <w:i w:val="false"/>
          <w:color w:val="000000"/>
          <w:sz w:val="28"/>
        </w:rPr>
        <w:t>
      5) аумақтық органның бөлім бастығы өтінішті қойылған талаптарға сәйкестігін қарап, аумақтық органның бөлім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
      6) аумақтық органның бөлім қызметкері ХҚКО-ның ұсынған өтінішін жеті жұмыс күні ішінде қарауды жүзеге асырады және көрсетілетін мемлекеттік қызметтің нәтижесін ХҚКО-на жібереді.</w:t>
      </w:r>
      <w:r>
        <w:br/>
      </w:r>
      <w:r>
        <w:rPr>
          <w:rFonts w:ascii="Times New Roman"/>
          <w:b w:val="false"/>
          <w:i w:val="false"/>
          <w:color w:val="000000"/>
          <w:sz w:val="28"/>
        </w:rPr>
        <w:t>
</w:t>
      </w:r>
      <w:r>
        <w:rPr>
          <w:rFonts w:ascii="Times New Roman"/>
          <w:b w:val="false"/>
          <w:i w:val="false"/>
          <w:color w:val="000000"/>
          <w:sz w:val="28"/>
        </w:rPr>
        <w:t>
      Аумақтық органның мемлекеттік қызметінің дайын нәтижесін қабылдаған кезде, ХҚКО-да штрих-код сканерінің көмегімен келіп түскен құжаттарды белгілейді;</w:t>
      </w:r>
      <w:r>
        <w:br/>
      </w:r>
      <w:r>
        <w:rPr>
          <w:rFonts w:ascii="Times New Roman"/>
          <w:b w:val="false"/>
          <w:i w:val="false"/>
          <w:color w:val="000000"/>
          <w:sz w:val="28"/>
        </w:rPr>
        <w:t>
</w:t>
      </w:r>
      <w:r>
        <w:rPr>
          <w:rFonts w:ascii="Times New Roman"/>
          <w:b w:val="false"/>
          <w:i w:val="false"/>
          <w:color w:val="000000"/>
          <w:sz w:val="28"/>
        </w:rPr>
        <w:t>
      7) ХҚКО-ның инспекторы мемлекеттік қызметті алушыға техникалық шарт немесе жазбаша дәлелді бас тарту береді.</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мәселелері бойынша ақпаратты, сондай-ақ мемлекеттік қызметті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мекенжайлары бойынша ХҚКО және аумақтық органнан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w:t>
      </w:r>
      <w:r>
        <w:rPr>
          <w:rFonts w:ascii="Times New Roman"/>
          <w:b w:val="false"/>
          <w:i w:val="false"/>
          <w:color w:val="000000"/>
          <w:sz w:val="28"/>
        </w:rPr>
        <w:t>
      1)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белгіленген жұмыс кестесіне сәйкес, түскі үзілісі бар, демалыс және мереке күндерін қоспағанда, күн сайын дүйсенбіден жұма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2) ХҚКО-на жүгінген кезде:</w:t>
      </w:r>
      <w:r>
        <w:br/>
      </w:r>
      <w:r>
        <w:rPr>
          <w:rFonts w:ascii="Times New Roman"/>
          <w:b w:val="false"/>
          <w:i w:val="false"/>
          <w:color w:val="000000"/>
          <w:sz w:val="28"/>
        </w:rPr>
        <w:t>
</w:t>
      </w:r>
      <w:r>
        <w:rPr>
          <w:rFonts w:ascii="Times New Roman"/>
          <w:b w:val="false"/>
          <w:i w:val="false"/>
          <w:color w:val="000000"/>
          <w:sz w:val="28"/>
        </w:rPr>
        <w:t>
      ХҚКО-ның белгіленген жұмыс кестесіне сәйкес, түскі үзіліссіз сағат 09.00-ден 20.00-ге дейін, демалыс және мереке күндерін қоспағанда, күн сайын дүйсенбіден сенбі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«электрондық»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11. ХҚКО-да құжаттарды қабылдау ХҚКО инспекторының тегі, аты, әкесінің аты және лауазымы көрсетілген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Аумақтық органда өтініш жеке және заңды тұлғалардың өтініштері журналында тіркеледі.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алушылар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қызметті ұсынудан бас тарту туралы негіздеме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Ақпарат қауіпсіздігіне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w:t>
      </w:r>
      <w:r>
        <w:rPr>
          <w:rFonts w:ascii="Times New Roman"/>
          <w:b w:val="false"/>
          <w:i w:val="false"/>
          <w:color w:val="000000"/>
          <w:sz w:val="28"/>
        </w:rPr>
        <w:t>
      2) тұтастық (рұқсат етілмеген ақпаратты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ақпаратты және ресурстарды ұстаудан қорғау).</w:t>
      </w:r>
    </w:p>
    <w:bookmarkEnd w:id="52"/>
    <w:bookmarkStart w:name="z265" w:id="53"/>
    <w:p>
      <w:pPr>
        <w:spacing w:after="0"/>
        <w:ind w:left="0"/>
        <w:jc w:val="left"/>
      </w:pPr>
      <w:r>
        <w:rPr>
          <w:rFonts w:ascii="Times New Roman"/>
          <w:b/>
          <w:i w:val="false"/>
          <w:color w:val="000000"/>
        </w:rPr>
        <w:t xml:space="preserve"> 
3. Мемлекеттік қызметті көрсету үдерісінде іс-әрекеттердің</w:t>
      </w:r>
      <w:r>
        <w:br/>
      </w:r>
      <w:r>
        <w:rPr>
          <w:rFonts w:ascii="Times New Roman"/>
          <w:b/>
          <w:i w:val="false"/>
          <w:color w:val="000000"/>
        </w:rPr>
        <w:t>
(өзара іс-әрекеттің) сипаттамасы</w:t>
      </w:r>
    </w:p>
    <w:bookmarkEnd w:id="53"/>
    <w:bookmarkStart w:name="z266" w:id="54"/>
    <w:p>
      <w:pPr>
        <w:spacing w:after="0"/>
        <w:ind w:left="0"/>
        <w:jc w:val="both"/>
      </w:pPr>
      <w:r>
        <w:rPr>
          <w:rFonts w:ascii="Times New Roman"/>
          <w:b w:val="false"/>
          <w:i w:val="false"/>
          <w:color w:val="000000"/>
          <w:sz w:val="28"/>
        </w:rPr>
        <w:t>
      15. Мемлекеттік қызметті көрсету үдерісіне қатысатын ҚҚБ:</w:t>
      </w:r>
      <w:r>
        <w:br/>
      </w:r>
      <w:r>
        <w:rPr>
          <w:rFonts w:ascii="Times New Roman"/>
          <w:b w:val="false"/>
          <w:i w:val="false"/>
          <w:color w:val="000000"/>
          <w:sz w:val="28"/>
        </w:rPr>
        <w:t>
</w:t>
      </w:r>
      <w:r>
        <w:rPr>
          <w:rFonts w:ascii="Times New Roman"/>
          <w:b w:val="false"/>
          <w:i w:val="false"/>
          <w:color w:val="000000"/>
          <w:sz w:val="28"/>
        </w:rPr>
        <w:t>
      аумақтық органда:</w:t>
      </w:r>
      <w:r>
        <w:br/>
      </w:r>
      <w:r>
        <w:rPr>
          <w:rFonts w:ascii="Times New Roman"/>
          <w:b w:val="false"/>
          <w:i w:val="false"/>
          <w:color w:val="000000"/>
          <w:sz w:val="28"/>
        </w:rPr>
        <w:t>
</w:t>
      </w:r>
      <w:r>
        <w:rPr>
          <w:rFonts w:ascii="Times New Roman"/>
          <w:b w:val="false"/>
          <w:i w:val="false"/>
          <w:color w:val="000000"/>
          <w:sz w:val="28"/>
        </w:rPr>
        <w:t>
      аумақтық органның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орынбасары.</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ХҚКО-ның инспекторы;</w:t>
      </w:r>
      <w:r>
        <w:br/>
      </w:r>
      <w:r>
        <w:rPr>
          <w:rFonts w:ascii="Times New Roman"/>
          <w:b w:val="false"/>
          <w:i w:val="false"/>
          <w:color w:val="000000"/>
          <w:sz w:val="28"/>
        </w:rPr>
        <w:t>
</w:t>
      </w:r>
      <w:r>
        <w:rPr>
          <w:rFonts w:ascii="Times New Roman"/>
          <w:b w:val="false"/>
          <w:i w:val="false"/>
          <w:color w:val="000000"/>
          <w:sz w:val="28"/>
        </w:rPr>
        <w:t>
      2) ХҚКО-ның жинақтаушы бөлімінің инспекторы;</w:t>
      </w:r>
      <w:r>
        <w:br/>
      </w:r>
      <w:r>
        <w:rPr>
          <w:rFonts w:ascii="Times New Roman"/>
          <w:b w:val="false"/>
          <w:i w:val="false"/>
          <w:color w:val="000000"/>
          <w:sz w:val="28"/>
        </w:rPr>
        <w:t>
</w:t>
      </w:r>
      <w:r>
        <w:rPr>
          <w:rFonts w:ascii="Times New Roman"/>
          <w:b w:val="false"/>
          <w:i w:val="false"/>
          <w:color w:val="000000"/>
          <w:sz w:val="28"/>
        </w:rPr>
        <w:t>
      3)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4)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5) аумақтық органның басшысы немесе оның орынбасарлары.</w:t>
      </w:r>
      <w:r>
        <w:br/>
      </w:r>
      <w:r>
        <w:rPr>
          <w:rFonts w:ascii="Times New Roman"/>
          <w:b w:val="false"/>
          <w:i w:val="false"/>
          <w:color w:val="000000"/>
          <w:sz w:val="28"/>
        </w:rPr>
        <w:t>
</w:t>
      </w:r>
      <w:r>
        <w:rPr>
          <w:rFonts w:ascii="Times New Roman"/>
          <w:b w:val="false"/>
          <w:i w:val="false"/>
          <w:color w:val="000000"/>
          <w:sz w:val="28"/>
        </w:rPr>
        <w:t>
      16. Әрбір іс-әрекеттің орындалу уақыты көрсетілген әрбір ҚҚБ-нің жай іс-әрекетінің жүйелігінің мәтіндік кестелік сипаттамасы (рәсімдері, функциялары, операциялары)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Іс-әрекеттің логикалық жүйелігінің арасындағы өзара байланысты көрсететін диаграмма (мемлекеттік қызметті көрсету үдерісінде) және ҚҚБ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Еркін нысандағы бланкілер күту залының арнайы бағанында немесе ХҚКО қызметкерінің жанында, сондай-ақ ХҚКО интернет-ресурсында: www.con.gov.kz және Қазақстан Республикасы Көлік және коммуникация министрлігінің: www.mtc.gov.kz орналастырылады.</w:t>
      </w:r>
    </w:p>
    <w:bookmarkEnd w:id="54"/>
    <w:bookmarkStart w:name="z281" w:id="55"/>
    <w:p>
      <w:pPr>
        <w:spacing w:after="0"/>
        <w:ind w:left="0"/>
        <w:jc w:val="both"/>
      </w:pPr>
      <w:r>
        <w:rPr>
          <w:rFonts w:ascii="Times New Roman"/>
          <w:b w:val="false"/>
          <w:i w:val="false"/>
          <w:color w:val="000000"/>
          <w:sz w:val="28"/>
        </w:rPr>
        <w:t>
«Халықаралық және республикалық маңызы бар автомобиль жолдарынан</w:t>
      </w:r>
      <w:r>
        <w:br/>
      </w:r>
      <w:r>
        <w:rPr>
          <w:rFonts w:ascii="Times New Roman"/>
          <w:b w:val="false"/>
          <w:i w:val="false"/>
          <w:color w:val="000000"/>
          <w:sz w:val="28"/>
        </w:rPr>
        <w:t>
2,5 км аз қашықтықта көпірлерден жоғары немесе төмен</w:t>
      </w:r>
      <w:r>
        <w:br/>
      </w:r>
      <w:r>
        <w:rPr>
          <w:rFonts w:ascii="Times New Roman"/>
          <w:b w:val="false"/>
          <w:i w:val="false"/>
          <w:color w:val="000000"/>
          <w:sz w:val="28"/>
        </w:rPr>
        <w:t>
мелиорациялық және басқа да мақсаттар үшін өзен мен</w:t>
      </w:r>
      <w:r>
        <w:br/>
      </w:r>
      <w:r>
        <w:rPr>
          <w:rFonts w:ascii="Times New Roman"/>
          <w:b w:val="false"/>
          <w:i w:val="false"/>
          <w:color w:val="000000"/>
          <w:sz w:val="28"/>
        </w:rPr>
        <w:t>
суағар арналарын тереңдетуге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55"/>
    <w:bookmarkStart w:name="z282" w:id="56"/>
    <w:p>
      <w:pPr>
        <w:spacing w:after="0"/>
        <w:ind w:left="0"/>
        <w:jc w:val="left"/>
      </w:pPr>
      <w:r>
        <w:rPr>
          <w:rFonts w:ascii="Times New Roman"/>
          <w:b/>
          <w:i w:val="false"/>
          <w:color w:val="000000"/>
        </w:rPr>
        <w:t xml:space="preserve"> 
1-кесте. ҚҚБ іс-әрекетіне сипаттама</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2,5 км аз қашықтықта көпірлерден жоғары немесе төмен</w:t>
      </w:r>
      <w:r>
        <w:br/>
      </w:r>
      <w:r>
        <w:rPr>
          <w:rFonts w:ascii="Times New Roman"/>
          <w:b/>
          <w:i w:val="false"/>
          <w:color w:val="000000"/>
        </w:rPr>
        <w:t>
мелиорациялық және басқа да мақсаттар үшін өзен мен суағар</w:t>
      </w:r>
      <w:r>
        <w:br/>
      </w:r>
      <w:r>
        <w:rPr>
          <w:rFonts w:ascii="Times New Roman"/>
          <w:b/>
          <w:i w:val="false"/>
          <w:color w:val="000000"/>
        </w:rPr>
        <w:t>
арналарын тереңдетуге рұқсат беру)</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00"/>
        <w:gridCol w:w="2408"/>
        <w:gridCol w:w="2692"/>
        <w:gridCol w:w="1984"/>
        <w:gridCol w:w="2267"/>
        <w:gridCol w:w="21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АЖ атауы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және оның сипаттамасы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тіркеуді жүргізеді, ХҚКО-ның жинақтаушы бөлімінің инспекторы құжаттарды аумақтық органға жібереді</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 алған құжаттарға тіркеуді жүргізеді және аумақтық органның басшысына немесе оның орынбасарына береді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қойылатын талаптарға сәйкестігін қарайды және аумақтық органның бөлім қызметкеріне бұрыштама қояды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 құжат, ұйымдастыру-өкімдік шешім)</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өтінішті және құжаттарды қабылдау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тіркеу өтініштің нөмірін тіркеумен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Сұраудың бағыты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қалыптастыру немесе дәлелді бас тарту</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83" w:id="57"/>
    <w:p>
      <w:pPr>
        <w:spacing w:after="0"/>
        <w:ind w:left="0"/>
        <w:jc w:val="left"/>
      </w:pPr>
      <w:r>
        <w:rPr>
          <w:rFonts w:ascii="Times New Roman"/>
          <w:b/>
          <w:i w:val="false"/>
          <w:color w:val="000000"/>
        </w:rPr>
        <w:t xml:space="preserve"> 
2-кесте. Қолдану нұсқалары. Негізгі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2,5 км аз қашықтықта көпірлерден жоғары немесе төмен</w:t>
      </w:r>
      <w:r>
        <w:br/>
      </w:r>
      <w:r>
        <w:rPr>
          <w:rFonts w:ascii="Times New Roman"/>
          <w:b/>
          <w:i w:val="false"/>
          <w:color w:val="000000"/>
        </w:rPr>
        <w:t>
мелиорациялық және басқа да мақсаттар үшін өзен мен суағар</w:t>
      </w:r>
      <w:r>
        <w:br/>
      </w:r>
      <w:r>
        <w:rPr>
          <w:rFonts w:ascii="Times New Roman"/>
          <w:b/>
          <w:i w:val="false"/>
          <w:color w:val="000000"/>
        </w:rPr>
        <w:t>
арналарын тереңдетуге рұқсат беру)</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4"/>
        <w:gridCol w:w="4429"/>
        <w:gridCol w:w="3954"/>
        <w:gridCol w:w="5203"/>
      </w:tblGrid>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Алған құжаттардың тіркелуін жүргізеді және аумақтық органның басшысына немесе оның орынбасарына береді.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қойылған талаптарға сәйкестігін қарап және аумақтық органның бөлім қызметкеріне бұрыштама қояды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шартты беру</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4" w:id="58"/>
    <w:p>
      <w:pPr>
        <w:spacing w:after="0"/>
        <w:ind w:left="0"/>
        <w:jc w:val="left"/>
      </w:pPr>
      <w:r>
        <w:rPr>
          <w:rFonts w:ascii="Times New Roman"/>
          <w:b/>
          <w:i w:val="false"/>
          <w:color w:val="000000"/>
        </w:rPr>
        <w:t xml:space="preserve"> 
3-кесте. Қолдану нұсқалары. Балама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2,5 км аз қашықтықта көпірлерден жоғары немесе төмен</w:t>
      </w:r>
      <w:r>
        <w:br/>
      </w:r>
      <w:r>
        <w:rPr>
          <w:rFonts w:ascii="Times New Roman"/>
          <w:b/>
          <w:i w:val="false"/>
          <w:color w:val="000000"/>
        </w:rPr>
        <w:t>
мелиорациялық және басқа да мақсаттар үшін өзен мен суағар</w:t>
      </w:r>
      <w:r>
        <w:br/>
      </w:r>
      <w:r>
        <w:rPr>
          <w:rFonts w:ascii="Times New Roman"/>
          <w:b/>
          <w:i w:val="false"/>
          <w:color w:val="000000"/>
        </w:rPr>
        <w:t>
арналарын тереңдетуге рұқсат беру)</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3"/>
        <w:gridCol w:w="3528"/>
        <w:gridCol w:w="2976"/>
        <w:gridCol w:w="2776"/>
        <w:gridCol w:w="271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 үдерісі немесе кеңейту</w:t>
            </w:r>
          </w:p>
        </w:tc>
      </w:tr>
      <w:tr>
        <w:trPr>
          <w:trHeight w:val="30" w:hRule="atLeast"/>
        </w:trPr>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және техникалық шартты алуға қажетті құжаттардың тізімі; тіркеу журналында өтінішті тіркеу; аумақтық органға өтінішті және толық құжаттардың тізімін жіберу;</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және техникалық шартты берудегі қажетті құжаттардың тізімін тіркеу журналында тіркейді</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техникалық шартты алу туралы өтінішті қарау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тізімінің қойылатын талаптарға сәйкестігін қарау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келіп түскен күннен бастап қызметкер бес жұмыс күн ішінде келіп түскен өтінішті қарайды</w:t>
            </w:r>
          </w:p>
        </w:tc>
      </w:tr>
      <w:tr>
        <w:trPr>
          <w:trHeight w:val="30" w:hRule="atLeast"/>
        </w:trPr>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құжаттардың тізімін толық ұсынбау құжаттардың қайтарылуына мемлекеттік қызметті ұсынудан бас тарту туралы дәлелді жауап беру болып табылады.</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техникалық шартты алудан бас тарту туралы жазбаша қорытындыны мемлекеттік қызметті алушыға береді</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техникалық шартты алудан бас тарту туралы жазбаша қорытындыны ХҚКО-на бағыттайды</w:t>
            </w:r>
            <w:r>
              <w:br/>
            </w:r>
            <w:r>
              <w:rPr>
                <w:rFonts w:ascii="Times New Roman"/>
                <w:b w:val="false"/>
                <w:i w:val="false"/>
                <w:color w:val="000000"/>
                <w:sz w:val="20"/>
              </w:rPr>
              <w:t>
</w:t>
            </w:r>
            <w:r>
              <w:rPr>
                <w:rFonts w:ascii="Times New Roman"/>
                <w:b w:val="false"/>
                <w:i w:val="false"/>
                <w:color w:val="000000"/>
                <w:sz w:val="20"/>
              </w:rPr>
              <w:t>ХҚКО-на техникалық шартты беру</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тереңдетуге техникалық шартты алудан бас тарту туралы жазбаша қорытындыға қол қою</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жолдарынан 2,5 км аз қашықтықта көпірлерден жоғары немесе төмен мелиорациялық және басқа да мақсаттар үшін өзен мен суағар арналарын тереңдетудің техникалық шартына қол қою</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5" w:id="59"/>
    <w:p>
      <w:pPr>
        <w:spacing w:after="0"/>
        <w:ind w:left="0"/>
        <w:jc w:val="both"/>
      </w:pPr>
      <w:r>
        <w:rPr>
          <w:rFonts w:ascii="Times New Roman"/>
          <w:b w:val="false"/>
          <w:i w:val="false"/>
          <w:color w:val="000000"/>
          <w:sz w:val="28"/>
        </w:rPr>
        <w:t>
«Халықаралық және республикалық маңызы бар автомобиль жолдарынан</w:t>
      </w:r>
      <w:r>
        <w:br/>
      </w:r>
      <w:r>
        <w:rPr>
          <w:rFonts w:ascii="Times New Roman"/>
          <w:b w:val="false"/>
          <w:i w:val="false"/>
          <w:color w:val="000000"/>
          <w:sz w:val="28"/>
        </w:rPr>
        <w:t>
2,5 км аз қашықтықта көпірлерден жоғары немесе төмен</w:t>
      </w:r>
      <w:r>
        <w:br/>
      </w:r>
      <w:r>
        <w:rPr>
          <w:rFonts w:ascii="Times New Roman"/>
          <w:b w:val="false"/>
          <w:i w:val="false"/>
          <w:color w:val="000000"/>
          <w:sz w:val="28"/>
        </w:rPr>
        <w:t>
мелиорациялық және басқа да мақсаттар үшін өзен мен</w:t>
      </w:r>
      <w:r>
        <w:br/>
      </w:r>
      <w:r>
        <w:rPr>
          <w:rFonts w:ascii="Times New Roman"/>
          <w:b w:val="false"/>
          <w:i w:val="false"/>
          <w:color w:val="000000"/>
          <w:sz w:val="28"/>
        </w:rPr>
        <w:t>
суағар арналарын тереңдетуге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59"/>
    <w:bookmarkStart w:name="z286" w:id="60"/>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2,5 км аз қашықтықта көпірлерден жоғары немесе төмен</w:t>
      </w:r>
      <w:r>
        <w:br/>
      </w:r>
      <w:r>
        <w:rPr>
          <w:rFonts w:ascii="Times New Roman"/>
          <w:b/>
          <w:i w:val="false"/>
          <w:color w:val="000000"/>
        </w:rPr>
        <w:t>
мелиорациялық және басқа да мақсаттар үшін өзен мен суағар</w:t>
      </w:r>
      <w:r>
        <w:br/>
      </w:r>
      <w:r>
        <w:rPr>
          <w:rFonts w:ascii="Times New Roman"/>
          <w:b/>
          <w:i w:val="false"/>
          <w:color w:val="000000"/>
        </w:rPr>
        <w:t>
арналарын тереңдетуге рұқсат беру)</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5"/>
        <w:gridCol w:w="2970"/>
        <w:gridCol w:w="2971"/>
        <w:gridCol w:w="291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үдерісі</w:t>
            </w:r>
          </w:p>
        </w:tc>
      </w:tr>
      <w:tr>
        <w:trPr>
          <w:trHeight w:val="30" w:hRule="atLeast"/>
        </w:trPr>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bl>
    <w:p>
      <w:pPr>
        <w:spacing w:after="0"/>
        <w:ind w:left="0"/>
        <w:jc w:val="both"/>
      </w:pPr>
      <w:r>
        <w:drawing>
          <wp:inline distT="0" distB="0" distL="0" distR="0">
            <wp:extent cx="91694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169400" cy="6819900"/>
                    </a:xfrm>
                    <a:prstGeom prst="rect">
                      <a:avLst/>
                    </a:prstGeom>
                  </pic:spPr>
                </pic:pic>
              </a:graphicData>
            </a:graphic>
          </wp:inline>
        </w:drawing>
      </w:r>
    </w:p>
    <w:bookmarkStart w:name="z287" w:id="61"/>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2,5 км аз қашықтықта көпірлерден жоғары немесе төмен</w:t>
      </w:r>
      <w:r>
        <w:br/>
      </w:r>
      <w:r>
        <w:rPr>
          <w:rFonts w:ascii="Times New Roman"/>
          <w:b/>
          <w:i w:val="false"/>
          <w:color w:val="000000"/>
        </w:rPr>
        <w:t>
мелиорациялық және басқа да мақсаттар үшін өзен мен суағар</w:t>
      </w:r>
      <w:r>
        <w:br/>
      </w:r>
      <w:r>
        <w:rPr>
          <w:rFonts w:ascii="Times New Roman"/>
          <w:b/>
          <w:i w:val="false"/>
          <w:color w:val="000000"/>
        </w:rPr>
        <w:t>
арналарын тереңдетуге рұқсат беру)</w:t>
      </w:r>
    </w:p>
    <w:bookmarkEnd w:id="61"/>
    <w:p>
      <w:pPr>
        <w:spacing w:after="0"/>
        <w:ind w:left="0"/>
        <w:jc w:val="both"/>
      </w:pPr>
      <w:r>
        <w:drawing>
          <wp:inline distT="0" distB="0" distL="0" distR="0">
            <wp:extent cx="99060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906000" cy="5207000"/>
                    </a:xfrm>
                    <a:prstGeom prst="rect">
                      <a:avLst/>
                    </a:prstGeom>
                  </pic:spPr>
                </pic:pic>
              </a:graphicData>
            </a:graphic>
          </wp:inline>
        </w:drawing>
      </w:r>
    </w:p>
    <w:bookmarkStart w:name="z288" w:id="6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Көлік және коммуникация министрінің м.а. </w:t>
      </w:r>
      <w:r>
        <w:br/>
      </w:r>
      <w:r>
        <w:rPr>
          <w:rFonts w:ascii="Times New Roman"/>
          <w:b w:val="false"/>
          <w:i w:val="false"/>
          <w:color w:val="000000"/>
          <w:sz w:val="28"/>
        </w:rPr>
        <w:t xml:space="preserve">
2012 жылғы 23 қазандағы           </w:t>
      </w:r>
      <w:r>
        <w:br/>
      </w:r>
      <w:r>
        <w:rPr>
          <w:rFonts w:ascii="Times New Roman"/>
          <w:b w:val="false"/>
          <w:i w:val="false"/>
          <w:color w:val="000000"/>
          <w:sz w:val="28"/>
        </w:rPr>
        <w:t xml:space="preserve">
№ 718 бұйрығына                </w:t>
      </w:r>
      <w:r>
        <w:br/>
      </w:r>
      <w:r>
        <w:rPr>
          <w:rFonts w:ascii="Times New Roman"/>
          <w:b w:val="false"/>
          <w:i w:val="false"/>
          <w:color w:val="000000"/>
          <w:sz w:val="28"/>
        </w:rPr>
        <w:t xml:space="preserve">
5-қосымша                    </w:t>
      </w:r>
    </w:p>
    <w:bookmarkEnd w:id="62"/>
    <w:bookmarkStart w:name="z289" w:id="63"/>
    <w:p>
      <w:pPr>
        <w:spacing w:after="0"/>
        <w:ind w:left="0"/>
        <w:jc w:val="left"/>
      </w:pPr>
      <w:r>
        <w:rPr>
          <w:rFonts w:ascii="Times New Roman"/>
          <w:b/>
          <w:i w:val="false"/>
          <w:color w:val="000000"/>
        </w:rPr>
        <w:t xml:space="preserve"> 
«Халықаралық және республикалық маңызы бар автомобиль</w:t>
      </w:r>
      <w:r>
        <w:br/>
      </w:r>
      <w:r>
        <w:rPr>
          <w:rFonts w:ascii="Times New Roman"/>
          <w:b/>
          <w:i w:val="false"/>
          <w:color w:val="000000"/>
        </w:rPr>
        <w:t>
жолдарымен қосылған немесе жердің еңістігі бойынша жолдардан</w:t>
      </w:r>
      <w:r>
        <w:br/>
      </w:r>
      <w:r>
        <w:rPr>
          <w:rFonts w:ascii="Times New Roman"/>
          <w:b/>
          <w:i w:val="false"/>
          <w:color w:val="000000"/>
        </w:rPr>
        <w:t>
жоғары орналасқан шлюздер, бөгеттер және басқа да мелиорациялық</w:t>
      </w:r>
      <w:r>
        <w:br/>
      </w:r>
      <w:r>
        <w:rPr>
          <w:rFonts w:ascii="Times New Roman"/>
          <w:b/>
          <w:i w:val="false"/>
          <w:color w:val="000000"/>
        </w:rPr>
        <w:t>
және гидротехникалық құрылыстар орнатуға, қайта жаңартуға және</w:t>
      </w:r>
      <w:r>
        <w:br/>
      </w:r>
      <w:r>
        <w:rPr>
          <w:rFonts w:ascii="Times New Roman"/>
          <w:b/>
          <w:i w:val="false"/>
          <w:color w:val="000000"/>
        </w:rPr>
        <w:t>
жөндеуге рұқсат беру» мемлекеттік қызмет регламенті</w:t>
      </w:r>
    </w:p>
    <w:bookmarkEnd w:id="63"/>
    <w:bookmarkStart w:name="z290" w:id="64"/>
    <w:p>
      <w:pPr>
        <w:spacing w:after="0"/>
        <w:ind w:left="0"/>
        <w:jc w:val="left"/>
      </w:pPr>
      <w:r>
        <w:rPr>
          <w:rFonts w:ascii="Times New Roman"/>
          <w:b/>
          <w:i w:val="false"/>
          <w:color w:val="000000"/>
        </w:rPr>
        <w:t xml:space="preserve"> 
1. Жалпы ережелер</w:t>
      </w:r>
    </w:p>
    <w:bookmarkEnd w:id="64"/>
    <w:bookmarkStart w:name="z291" w:id="65"/>
    <w:p>
      <w:pPr>
        <w:spacing w:after="0"/>
        <w:ind w:left="0"/>
        <w:jc w:val="both"/>
      </w:pPr>
      <w:r>
        <w:rPr>
          <w:rFonts w:ascii="Times New Roman"/>
          <w:b w:val="false"/>
          <w:i w:val="false"/>
          <w:color w:val="000000"/>
          <w:sz w:val="28"/>
        </w:rPr>
        <w:t>
      1. Осы регламент «Халықаралық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рұқсат беру» (бұдан әрі – регламент)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сондай-ақ «Жол шаруашылығын құқықтық қамтамасыз етуді жетілдіру туралы» Қазақстан Республикасы Үкіметінің 1998 жылғы 5 қыркүйектегі № 845 қаулысымен бекітілген Қазақстан Республикасының аумағында автомобиль жолдарын пайдалану ережесінің 12-тармағы </w:t>
      </w:r>
      <w:r>
        <w:rPr>
          <w:rFonts w:ascii="Times New Roman"/>
          <w:b w:val="false"/>
          <w:i w:val="false"/>
          <w:color w:val="000000"/>
          <w:sz w:val="28"/>
        </w:rPr>
        <w:t>2) тармақшасына</w:t>
      </w:r>
      <w:r>
        <w:rPr>
          <w:rFonts w:ascii="Times New Roman"/>
          <w:b w:val="false"/>
          <w:i w:val="false"/>
          <w:color w:val="000000"/>
          <w:sz w:val="28"/>
        </w:rPr>
        <w:t xml:space="preserve"> және Қазақстан Республикасы Үкіметінің 2012 жылғы 16 қазандағы № 1315 қаулысымен бекітілген «Халықаралық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рұқсат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2. Мемлекеттік қызмет регламентінде мынадай ұғымдар қолданылады: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ХҚКО) - жеке және (немесе) заңды тұлғалардың өтініштерін қабылдау мен «бір терезе» принципі бойынша құжаттарды беру бойынша мемлекеттік қызметті ұсынуды ұйымдастыруды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үдерісіне қатысатын құрылымдық-қызметтік бірліктер (бұдан әрі – ҚҚБ) - ол мүдделі органдардың жауапты адамдары, олардың ішкі жүйелері үшін ақпараттық жүйелер.</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қызметтің аяқталу нәтижесі 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техникалық шарт беру (бұдан әрі – техникалық шарт) немесе қағаз тасығышта мемлекеттік қызметті ұсынудан бас тарту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p>
    <w:bookmarkEnd w:id="65"/>
    <w:bookmarkStart w:name="z299" w:id="66"/>
    <w:p>
      <w:pPr>
        <w:spacing w:after="0"/>
        <w:ind w:left="0"/>
        <w:jc w:val="left"/>
      </w:pPr>
      <w:r>
        <w:rPr>
          <w:rFonts w:ascii="Times New Roman"/>
          <w:b/>
          <w:i w:val="false"/>
          <w:color w:val="000000"/>
        </w:rPr>
        <w:t xml:space="preserve"> 
2. Мемлекеттік қызметті көрсетудің талаптары</w:t>
      </w:r>
    </w:p>
    <w:bookmarkEnd w:id="66"/>
    <w:bookmarkStart w:name="z300" w:id="67"/>
    <w:p>
      <w:pPr>
        <w:spacing w:after="0"/>
        <w:ind w:left="0"/>
        <w:jc w:val="both"/>
      </w:pPr>
      <w:r>
        <w:rPr>
          <w:rFonts w:ascii="Times New Roman"/>
          <w:b w:val="false"/>
          <w:i w:val="false"/>
          <w:color w:val="000000"/>
          <w:sz w:val="28"/>
        </w:rPr>
        <w:t>
      6. Мемлекеттік қызметті Қазақстан Республикасы Көлік және коммуникация министрлігі Автомобиль жолдары комитетінің облыстық департаменттері көрсетеді (бұдан әрі – аумақтық орган), сондай-ақ мекенжайлары мен жұмыс кестелері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ХҚКО арқылы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көрсетудің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қызметті алушының өтініш берген сәттен бастап оған мемлекеттік қызметтің нәтижесін бергенге дейін мемлекеттік қызмет көрсету үдерісі:</w:t>
      </w:r>
      <w:r>
        <w:br/>
      </w:r>
      <w:r>
        <w:rPr>
          <w:rFonts w:ascii="Times New Roman"/>
          <w:b w:val="false"/>
          <w:i w:val="false"/>
          <w:color w:val="000000"/>
          <w:sz w:val="28"/>
        </w:rPr>
        <w:t>
</w:t>
      </w:r>
      <w:r>
        <w:rPr>
          <w:rFonts w:ascii="Times New Roman"/>
          <w:b w:val="false"/>
          <w:i w:val="false"/>
          <w:color w:val="000000"/>
          <w:sz w:val="28"/>
        </w:rPr>
        <w:t>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орынбасарлары 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техникалық шарт беру туралы өтінішті жеті жұмыс күні ішінде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 ол болмаған кезде бөлім қызметкері ұсынылған құжаттардың тізбесіне қойылатын талаптарға сәйкестігін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 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техникалық шартты беру үшін қажетті құжаттарды дайындайды, есеп журналына және техникалық шартты беру журналына тіркейді.</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мемлекеттік қызметті алушы өтінішті ХҚКО-на еркін нысанда ұсынады;</w:t>
      </w:r>
      <w:r>
        <w:br/>
      </w:r>
      <w:r>
        <w:rPr>
          <w:rFonts w:ascii="Times New Roman"/>
          <w:b w:val="false"/>
          <w:i w:val="false"/>
          <w:color w:val="000000"/>
          <w:sz w:val="28"/>
        </w:rPr>
        <w:t>
</w:t>
      </w:r>
      <w:r>
        <w:rPr>
          <w:rFonts w:ascii="Times New Roman"/>
          <w:b w:val="false"/>
          <w:i w:val="false"/>
          <w:color w:val="000000"/>
          <w:sz w:val="28"/>
        </w:rPr>
        <w:t>
      2) ХҚКО-ның инспекторы өтінішті тіркеуді жүргізеді, ХҚКО-ның жинақтаушы бөлімінің инспекторы құжаттарды аумақтық органға береді.</w:t>
      </w:r>
      <w:r>
        <w:br/>
      </w:r>
      <w:r>
        <w:rPr>
          <w:rFonts w:ascii="Times New Roman"/>
          <w:b w:val="false"/>
          <w:i w:val="false"/>
          <w:color w:val="000000"/>
          <w:sz w:val="28"/>
        </w:rPr>
        <w:t>
</w:t>
      </w:r>
      <w:r>
        <w:rPr>
          <w:rFonts w:ascii="Times New Roman"/>
          <w:b w:val="false"/>
          <w:i w:val="false"/>
          <w:color w:val="000000"/>
          <w:sz w:val="28"/>
        </w:rPr>
        <w:t>
      ХҚКО-нан құжаттар топтамасын аумақтық органға жіберу фактісі мемлекеттік қызметті көрсету барысында құжаттардың қозғалысын қадағалауға болатын штрих код сканерімен белгіленеді;</w:t>
      </w:r>
      <w:r>
        <w:br/>
      </w:r>
      <w:r>
        <w:rPr>
          <w:rFonts w:ascii="Times New Roman"/>
          <w:b w:val="false"/>
          <w:i w:val="false"/>
          <w:color w:val="000000"/>
          <w:sz w:val="28"/>
        </w:rPr>
        <w:t>
</w:t>
      </w:r>
      <w:r>
        <w:rPr>
          <w:rFonts w:ascii="Times New Roman"/>
          <w:b w:val="false"/>
          <w:i w:val="false"/>
          <w:color w:val="000000"/>
          <w:sz w:val="28"/>
        </w:rPr>
        <w:t>
      3) аумақтық органның қызметкері алған құжаттардың тіркеуін жүргізеді және аумақтық органның басшысына немесе оның орынбасарына қарауға береді;</w:t>
      </w:r>
      <w:r>
        <w:br/>
      </w:r>
      <w:r>
        <w:rPr>
          <w:rFonts w:ascii="Times New Roman"/>
          <w:b w:val="false"/>
          <w:i w:val="false"/>
          <w:color w:val="000000"/>
          <w:sz w:val="28"/>
        </w:rPr>
        <w:t>
</w:t>
      </w:r>
      <w:r>
        <w:rPr>
          <w:rFonts w:ascii="Times New Roman"/>
          <w:b w:val="false"/>
          <w:i w:val="false"/>
          <w:color w:val="000000"/>
          <w:sz w:val="28"/>
        </w:rPr>
        <w:t>
      4) аумақтық органның басшысы немесе оның орынбасары қарап болғаннан кейін, аумақтық органның бөлім бастығына қарауға береді;</w:t>
      </w:r>
      <w:r>
        <w:br/>
      </w:r>
      <w:r>
        <w:rPr>
          <w:rFonts w:ascii="Times New Roman"/>
          <w:b w:val="false"/>
          <w:i w:val="false"/>
          <w:color w:val="000000"/>
          <w:sz w:val="28"/>
        </w:rPr>
        <w:t>
</w:t>
      </w:r>
      <w:r>
        <w:rPr>
          <w:rFonts w:ascii="Times New Roman"/>
          <w:b w:val="false"/>
          <w:i w:val="false"/>
          <w:color w:val="000000"/>
          <w:sz w:val="28"/>
        </w:rPr>
        <w:t>
      5) аумақтық органның бөлім бастығы өтінішті қойылған талаптарға сәйкестігін қарап, аумақтық органның бөлім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
      6) аумақтық органның бөлім қызметкері ХҚКО-ның ұсынған өтінішін жеті жұмыс күні ішінде қарауды жүзеге асырады және көрсетілетін мемлекеттік қызметтің нәтижесін ХҚКО-на жібереді.</w:t>
      </w:r>
      <w:r>
        <w:br/>
      </w:r>
      <w:r>
        <w:rPr>
          <w:rFonts w:ascii="Times New Roman"/>
          <w:b w:val="false"/>
          <w:i w:val="false"/>
          <w:color w:val="000000"/>
          <w:sz w:val="28"/>
        </w:rPr>
        <w:t>
</w:t>
      </w:r>
      <w:r>
        <w:rPr>
          <w:rFonts w:ascii="Times New Roman"/>
          <w:b w:val="false"/>
          <w:i w:val="false"/>
          <w:color w:val="000000"/>
          <w:sz w:val="28"/>
        </w:rPr>
        <w:t>
      Аумақтық органның мемлекеттік қызметінің дайын нәтижесін қабылдау кезінде, ХҚКО-да штрих-код сканерінің көмегімен келіп түскен құжаттарды белгілейді;</w:t>
      </w:r>
      <w:r>
        <w:br/>
      </w:r>
      <w:r>
        <w:rPr>
          <w:rFonts w:ascii="Times New Roman"/>
          <w:b w:val="false"/>
          <w:i w:val="false"/>
          <w:color w:val="000000"/>
          <w:sz w:val="28"/>
        </w:rPr>
        <w:t>
</w:t>
      </w:r>
      <w:r>
        <w:rPr>
          <w:rFonts w:ascii="Times New Roman"/>
          <w:b w:val="false"/>
          <w:i w:val="false"/>
          <w:color w:val="000000"/>
          <w:sz w:val="28"/>
        </w:rPr>
        <w:t>
      7) ХҚКО-ның инспекторы мемлекеттік қызметті алушыға техникалық шарт немесе жазбаша дәлелді бас тарту береді.</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мәселелері бойынша ақпаратты, сондай-ақ мемлекеттік қызметті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мекенжайлары бойынша ХҚКО және аумақтық органнан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w:t>
      </w:r>
      <w:r>
        <w:rPr>
          <w:rFonts w:ascii="Times New Roman"/>
          <w:b w:val="false"/>
          <w:i w:val="false"/>
          <w:color w:val="000000"/>
          <w:sz w:val="28"/>
        </w:rPr>
        <w:t>
      1)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белгіленген жұмыс кестесіне сәйкес, түскі үзілісі бар, демалыс және мереке күндерін қоспағанда, күн сайын дүйсенбіден жұма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алдын ала жазылмай және жедел қызмет көрсетусіз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2) ХҚКО-на жүгінген кезде:</w:t>
      </w:r>
      <w:r>
        <w:br/>
      </w:r>
      <w:r>
        <w:rPr>
          <w:rFonts w:ascii="Times New Roman"/>
          <w:b w:val="false"/>
          <w:i w:val="false"/>
          <w:color w:val="000000"/>
          <w:sz w:val="28"/>
        </w:rPr>
        <w:t>
</w:t>
      </w:r>
      <w:r>
        <w:rPr>
          <w:rFonts w:ascii="Times New Roman"/>
          <w:b w:val="false"/>
          <w:i w:val="false"/>
          <w:color w:val="000000"/>
          <w:sz w:val="28"/>
        </w:rPr>
        <w:t>
      ХҚКО-ның белгіленген жұмыс кестесіне сәйкес, түскі үзіліссіз сағат 09.00-ден 20.00-ге дейін, демалыс және мереке күндерін қоспағанда, күн сайын дүйсенбіден сенбі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алдын ала жазылмай және жедел қызмет көрсетусіз«электрондық»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ХҚКО-да құжаттарды қабылдау ХҚКО инспекторының тегі, аты, әкесінің аты және лауазымы көрсетілген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Аумақтық органда өтініш жеке және заңды тұлғалардың өтініштері журналында тіркеледі.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алушылар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қызметті ұсынудан бас тарту туралы негіздеме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Ақпарат қауіпсіздігіне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w:t>
      </w:r>
      <w:r>
        <w:rPr>
          <w:rFonts w:ascii="Times New Roman"/>
          <w:b w:val="false"/>
          <w:i w:val="false"/>
          <w:color w:val="000000"/>
          <w:sz w:val="28"/>
        </w:rPr>
        <w:t>
      2) тұтастық (рұқсат етілмеген ақпаратты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ақпаратты және ресурстарды ұстаудан қорғау).</w:t>
      </w:r>
    </w:p>
    <w:bookmarkEnd w:id="67"/>
    <w:bookmarkStart w:name="z333" w:id="68"/>
    <w:p>
      <w:pPr>
        <w:spacing w:after="0"/>
        <w:ind w:left="0"/>
        <w:jc w:val="left"/>
      </w:pPr>
      <w:r>
        <w:rPr>
          <w:rFonts w:ascii="Times New Roman"/>
          <w:b/>
          <w:i w:val="false"/>
          <w:color w:val="000000"/>
        </w:rPr>
        <w:t xml:space="preserve"> 
3. Мемлекеттік қызметті көрсету үдерісінде іс-әрекеттердің</w:t>
      </w:r>
      <w:r>
        <w:br/>
      </w:r>
      <w:r>
        <w:rPr>
          <w:rFonts w:ascii="Times New Roman"/>
          <w:b/>
          <w:i w:val="false"/>
          <w:color w:val="000000"/>
        </w:rPr>
        <w:t>
(өзара іс-әрекеттің) сипаттамасы</w:t>
      </w:r>
    </w:p>
    <w:bookmarkEnd w:id="68"/>
    <w:bookmarkStart w:name="z334" w:id="69"/>
    <w:p>
      <w:pPr>
        <w:spacing w:after="0"/>
        <w:ind w:left="0"/>
        <w:jc w:val="both"/>
      </w:pPr>
      <w:r>
        <w:rPr>
          <w:rFonts w:ascii="Times New Roman"/>
          <w:b w:val="false"/>
          <w:i w:val="false"/>
          <w:color w:val="000000"/>
          <w:sz w:val="28"/>
        </w:rPr>
        <w:t>
      15. Мемлекеттік қызметті көрсету үдерісіне қатысатын ҚҚБ:</w:t>
      </w:r>
      <w:r>
        <w:br/>
      </w:r>
      <w:r>
        <w:rPr>
          <w:rFonts w:ascii="Times New Roman"/>
          <w:b w:val="false"/>
          <w:i w:val="false"/>
          <w:color w:val="000000"/>
          <w:sz w:val="28"/>
        </w:rPr>
        <w:t>
</w:t>
      </w:r>
      <w:r>
        <w:rPr>
          <w:rFonts w:ascii="Times New Roman"/>
          <w:b w:val="false"/>
          <w:i w:val="false"/>
          <w:color w:val="000000"/>
          <w:sz w:val="28"/>
        </w:rPr>
        <w:t>
      аумақтық органда:</w:t>
      </w:r>
      <w:r>
        <w:br/>
      </w:r>
      <w:r>
        <w:rPr>
          <w:rFonts w:ascii="Times New Roman"/>
          <w:b w:val="false"/>
          <w:i w:val="false"/>
          <w:color w:val="000000"/>
          <w:sz w:val="28"/>
        </w:rPr>
        <w:t>
</w:t>
      </w:r>
      <w:r>
        <w:rPr>
          <w:rFonts w:ascii="Times New Roman"/>
          <w:b w:val="false"/>
          <w:i w:val="false"/>
          <w:color w:val="000000"/>
          <w:sz w:val="28"/>
        </w:rPr>
        <w:t>
      аумақтық органның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орынбасары.</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ХҚКО-ның инспекторы;</w:t>
      </w:r>
      <w:r>
        <w:br/>
      </w:r>
      <w:r>
        <w:rPr>
          <w:rFonts w:ascii="Times New Roman"/>
          <w:b w:val="false"/>
          <w:i w:val="false"/>
          <w:color w:val="000000"/>
          <w:sz w:val="28"/>
        </w:rPr>
        <w:t>
</w:t>
      </w:r>
      <w:r>
        <w:rPr>
          <w:rFonts w:ascii="Times New Roman"/>
          <w:b w:val="false"/>
          <w:i w:val="false"/>
          <w:color w:val="000000"/>
          <w:sz w:val="28"/>
        </w:rPr>
        <w:t>
      2) ХҚКО-ның жинақтаушы бөлімінің инспекторы;</w:t>
      </w:r>
      <w:r>
        <w:br/>
      </w:r>
      <w:r>
        <w:rPr>
          <w:rFonts w:ascii="Times New Roman"/>
          <w:b w:val="false"/>
          <w:i w:val="false"/>
          <w:color w:val="000000"/>
          <w:sz w:val="28"/>
        </w:rPr>
        <w:t>
</w:t>
      </w:r>
      <w:r>
        <w:rPr>
          <w:rFonts w:ascii="Times New Roman"/>
          <w:b w:val="false"/>
          <w:i w:val="false"/>
          <w:color w:val="000000"/>
          <w:sz w:val="28"/>
        </w:rPr>
        <w:t>
      3)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4)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5) аумақтық органның басшысы немесе оның орынбасарлары.</w:t>
      </w:r>
      <w:r>
        <w:br/>
      </w:r>
      <w:r>
        <w:rPr>
          <w:rFonts w:ascii="Times New Roman"/>
          <w:b w:val="false"/>
          <w:i w:val="false"/>
          <w:color w:val="000000"/>
          <w:sz w:val="28"/>
        </w:rPr>
        <w:t>
</w:t>
      </w:r>
      <w:r>
        <w:rPr>
          <w:rFonts w:ascii="Times New Roman"/>
          <w:b w:val="false"/>
          <w:i w:val="false"/>
          <w:color w:val="000000"/>
          <w:sz w:val="28"/>
        </w:rPr>
        <w:t>
      16. Әрбір іс-әрекеттің орындалу уақыты көрсетілген әрбір ҚҚБ-нің жай іс-әрекетінің жүйелігінің мәтіндік кестелік сипаттамасы (рәсімдері, функциялары, операциялары)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Іс-әрекеттің логикалық жүйелігінің арасындағы өзара байланысты көрсететін диаграмма (мемлекеттік қызметті көрсету үдерісінде) және ҚҚБ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Еркін нысандағы бланкілер күту залының арнайы бағанында немесе ХҚКО қызметкерінің жанында, сондай-ақ ХҚКО интернет-ресурсында: www.con.gov.kz және Қазақстан Республикасы Көлік және коммуникация министрлігінің: www.mtc.gov.kz орналастырылады.</w:t>
      </w:r>
    </w:p>
    <w:bookmarkEnd w:id="69"/>
    <w:bookmarkStart w:name="z349" w:id="70"/>
    <w:p>
      <w:pPr>
        <w:spacing w:after="0"/>
        <w:ind w:left="0"/>
        <w:jc w:val="both"/>
      </w:pPr>
      <w:r>
        <w:rPr>
          <w:rFonts w:ascii="Times New Roman"/>
          <w:b w:val="false"/>
          <w:i w:val="false"/>
          <w:color w:val="000000"/>
          <w:sz w:val="28"/>
        </w:rPr>
        <w:t>
«Халықаралық және республикалық маңызы бар</w:t>
      </w:r>
      <w:r>
        <w:br/>
      </w:r>
      <w:r>
        <w:rPr>
          <w:rFonts w:ascii="Times New Roman"/>
          <w:b w:val="false"/>
          <w:i w:val="false"/>
          <w:color w:val="000000"/>
          <w:sz w:val="28"/>
        </w:rPr>
        <w:t>
автомобиль жолдарымен қосылған немесе жердің еңістігі</w:t>
      </w:r>
      <w:r>
        <w:br/>
      </w:r>
      <w:r>
        <w:rPr>
          <w:rFonts w:ascii="Times New Roman"/>
          <w:b w:val="false"/>
          <w:i w:val="false"/>
          <w:color w:val="000000"/>
          <w:sz w:val="28"/>
        </w:rPr>
        <w:t>
бойынша жолдардан жоғары орналасқан шлюздер,</w:t>
      </w:r>
      <w:r>
        <w:br/>
      </w:r>
      <w:r>
        <w:rPr>
          <w:rFonts w:ascii="Times New Roman"/>
          <w:b w:val="false"/>
          <w:i w:val="false"/>
          <w:color w:val="000000"/>
          <w:sz w:val="28"/>
        </w:rPr>
        <w:t>
бөгеттер және басқа да мелиорациялық және</w:t>
      </w:r>
      <w:r>
        <w:br/>
      </w:r>
      <w:r>
        <w:rPr>
          <w:rFonts w:ascii="Times New Roman"/>
          <w:b w:val="false"/>
          <w:i w:val="false"/>
          <w:color w:val="000000"/>
          <w:sz w:val="28"/>
        </w:rPr>
        <w:t>
гидротехникалық құрылыстар орнатуға, қайта жаңартуға</w:t>
      </w:r>
      <w:r>
        <w:br/>
      </w:r>
      <w:r>
        <w:rPr>
          <w:rFonts w:ascii="Times New Roman"/>
          <w:b w:val="false"/>
          <w:i w:val="false"/>
          <w:color w:val="000000"/>
          <w:sz w:val="28"/>
        </w:rPr>
        <w:t>
және жөндеуге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70"/>
    <w:bookmarkStart w:name="z350" w:id="71"/>
    <w:p>
      <w:pPr>
        <w:spacing w:after="0"/>
        <w:ind w:left="0"/>
        <w:jc w:val="left"/>
      </w:pPr>
      <w:r>
        <w:rPr>
          <w:rFonts w:ascii="Times New Roman"/>
          <w:b/>
          <w:i w:val="false"/>
          <w:color w:val="000000"/>
        </w:rPr>
        <w:t xml:space="preserve"> 
1-кесте. ҚҚБ іс-әрекетіне сипаттама</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қосылған немесе жердің еңістігі бойынша жолдардан</w:t>
      </w:r>
      <w:r>
        <w:br/>
      </w:r>
      <w:r>
        <w:rPr>
          <w:rFonts w:ascii="Times New Roman"/>
          <w:b/>
          <w:i w:val="false"/>
          <w:color w:val="000000"/>
        </w:rPr>
        <w:t>
жоғары орналасқан шлюздер, бөгеттер және басқа да мелиорациялық</w:t>
      </w:r>
      <w:r>
        <w:br/>
      </w:r>
      <w:r>
        <w:rPr>
          <w:rFonts w:ascii="Times New Roman"/>
          <w:b/>
          <w:i w:val="false"/>
          <w:color w:val="000000"/>
        </w:rPr>
        <w:t>
және гидротехникалық құрылыстар орнатуға, қайта жаңартуға және</w:t>
      </w:r>
      <w:r>
        <w:br/>
      </w:r>
      <w:r>
        <w:rPr>
          <w:rFonts w:ascii="Times New Roman"/>
          <w:b/>
          <w:i w:val="false"/>
          <w:color w:val="000000"/>
        </w:rPr>
        <w:t>
жөндеуге рұқсат беру)</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00"/>
        <w:gridCol w:w="2408"/>
        <w:gridCol w:w="2692"/>
        <w:gridCol w:w="1984"/>
        <w:gridCol w:w="2267"/>
        <w:gridCol w:w="21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АЖ атауы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және оның сипаттамасы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тіркеуді жүргізеді, ХҚКО-ның жинақтаушы бөлімінің инспекторы құжаттарды аумақтық органға жібереді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қызметкері алған құжаттарға тіркеуді жүргізеді және аумақтық органның басшысына немесе оның орынбасарына береді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Аумақтық органның бөлім бастығына бұрыштама қояды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Өтініштің қойылатын талаптарға сәйкестігін қарайды және аумақтық органның бөлім қызметкеріне бұрыштама қояды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Бес жұмыс күн ішінде ХҚКО ұсынған өтінішті қарауды жүзеге асырады және көрсетілген мемлекеттік қызметтің нәтижесін ХҚКО-на жібереді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 құжат, ұйымдастыру-өкімдік шешім)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алуға өтінішті және құжаттарды қабылдау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тіркеу өтініштің нөмірін тіркеумен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Сұраудың бағыты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Рұқсатты қалыптастыру немесе дәлелді бас тарту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351" w:id="72"/>
    <w:p>
      <w:pPr>
        <w:spacing w:after="0"/>
        <w:ind w:left="0"/>
        <w:jc w:val="left"/>
      </w:pPr>
      <w:r>
        <w:rPr>
          <w:rFonts w:ascii="Times New Roman"/>
          <w:b/>
          <w:i w:val="false"/>
          <w:color w:val="000000"/>
        </w:rPr>
        <w:t xml:space="preserve"> 
2-кесте. Қолдану нұсқалары. Негізгі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қосылған немесе жердің еңістігі бойынша жолдардан</w:t>
      </w:r>
      <w:r>
        <w:br/>
      </w:r>
      <w:r>
        <w:rPr>
          <w:rFonts w:ascii="Times New Roman"/>
          <w:b/>
          <w:i w:val="false"/>
          <w:color w:val="000000"/>
        </w:rPr>
        <w:t>
жоғары орналасқан шлюздер, бөгеттер және басқа да мелиорациялық</w:t>
      </w:r>
      <w:r>
        <w:br/>
      </w:r>
      <w:r>
        <w:rPr>
          <w:rFonts w:ascii="Times New Roman"/>
          <w:b/>
          <w:i w:val="false"/>
          <w:color w:val="000000"/>
        </w:rPr>
        <w:t>
және гидротехникалық құрылыстар орнатуға, қайта жаңартуға және</w:t>
      </w:r>
      <w:r>
        <w:br/>
      </w:r>
      <w:r>
        <w:rPr>
          <w:rFonts w:ascii="Times New Roman"/>
          <w:b/>
          <w:i w:val="false"/>
          <w:color w:val="000000"/>
        </w:rPr>
        <w:t>
жөндеуге рұқсат беру)</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4"/>
        <w:gridCol w:w="4429"/>
        <w:gridCol w:w="3954"/>
        <w:gridCol w:w="5203"/>
      </w:tblGrid>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 бөлімінің маманы</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Алған құжаттардың тіркелуін жүргізеді және аумақтық органның басшысына немесе оның орынбасарына береді.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қойылған талаптарға сәйкестігін қарап және аумақтық органның бөлім қызметкеріне бұрыштама қояды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шартты беру</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2" w:id="73"/>
    <w:p>
      <w:pPr>
        <w:spacing w:after="0"/>
        <w:ind w:left="0"/>
        <w:jc w:val="left"/>
      </w:pPr>
      <w:r>
        <w:rPr>
          <w:rFonts w:ascii="Times New Roman"/>
          <w:b/>
          <w:i w:val="false"/>
          <w:color w:val="000000"/>
        </w:rPr>
        <w:t xml:space="preserve"> 
3-кесте. Қолдану нұсқалары. Балама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қосылған немесе жердің еңістігі бойынша жолдардан</w:t>
      </w:r>
      <w:r>
        <w:br/>
      </w:r>
      <w:r>
        <w:rPr>
          <w:rFonts w:ascii="Times New Roman"/>
          <w:b/>
          <w:i w:val="false"/>
          <w:color w:val="000000"/>
        </w:rPr>
        <w:t>
жоғары орналасқан шлюздер, бөгеттер және басқа да мелиорациялық</w:t>
      </w:r>
      <w:r>
        <w:br/>
      </w:r>
      <w:r>
        <w:rPr>
          <w:rFonts w:ascii="Times New Roman"/>
          <w:b/>
          <w:i w:val="false"/>
          <w:color w:val="000000"/>
        </w:rPr>
        <w:t>
және гидротехникалық құрылыстар орнатуға, қайта жаңартуға және</w:t>
      </w:r>
      <w:r>
        <w:br/>
      </w:r>
      <w:r>
        <w:rPr>
          <w:rFonts w:ascii="Times New Roman"/>
          <w:b/>
          <w:i w:val="false"/>
          <w:color w:val="000000"/>
        </w:rPr>
        <w:t>
жөндеуге рұқсат беру)</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4"/>
        <w:gridCol w:w="3527"/>
        <w:gridCol w:w="2974"/>
        <w:gridCol w:w="2777"/>
        <w:gridCol w:w="271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 үдерісі немесе кеңейту</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және техникалық шартты алуға қажетті құжаттардың тізімі; тіркеу журналында өтінішті тіркеу; аумақтық органға өтінішті және толық құжаттардың тізімін жіберу;</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және техникалық шартты берудегі қажетті құжаттардың тізімін тіркеу журналында тіркейді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техникалық шартты алу туралы өтінішті қарау</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тізімінің қойылатын талаптарға сәйкестігін қарау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келіп түскен күннен бастап қызметкер бес жұмыс күн ішінде келіп түскен өтінішті қарайды</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құжаттардың тізімін толық ұсынбау құжаттардың қайтарылуына мемлекеттік қызметті ұсынудан бас тарту туралы дәлелді жауап беру болып табылады.</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техникалық шартты алудан бас тарту туралы жазбаша қорытындыны мемлекеттік қызметті алушыға береді</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техникалық шартты алудан бас тарту туралы жазбаша қорытындыны ХҚКО-на бағыттайды</w:t>
            </w:r>
            <w:r>
              <w:br/>
            </w:r>
            <w:r>
              <w:rPr>
                <w:rFonts w:ascii="Times New Roman"/>
                <w:b w:val="false"/>
                <w:i w:val="false"/>
                <w:color w:val="000000"/>
                <w:sz w:val="20"/>
              </w:rPr>
              <w:t>
</w:t>
            </w:r>
            <w:r>
              <w:rPr>
                <w:rFonts w:ascii="Times New Roman"/>
                <w:b w:val="false"/>
                <w:i w:val="false"/>
                <w:color w:val="000000"/>
                <w:sz w:val="20"/>
              </w:rPr>
              <w:t>ХҚКО-на техникалық шартты беру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жөндеуге техникалық шартты алудан бас тарту туралы жазбаша қорытындыға қол қою</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жолдарымен қосылған немесе жердің еңістігі бойынша жолдардан жоғары орналасқан шлюздер, бөгеттер және басқа да мелиорациялық және гидротехникалық құрылыстар орнатуға, қайта жаңартуға және жөндеудің техникалық шартына қол қою</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3" w:id="74"/>
    <w:p>
      <w:pPr>
        <w:spacing w:after="0"/>
        <w:ind w:left="0"/>
        <w:jc w:val="both"/>
      </w:pPr>
      <w:r>
        <w:rPr>
          <w:rFonts w:ascii="Times New Roman"/>
          <w:b w:val="false"/>
          <w:i w:val="false"/>
          <w:color w:val="000000"/>
          <w:sz w:val="28"/>
        </w:rPr>
        <w:t>
«Халықаралық және республикалық маңызы бар</w:t>
      </w:r>
      <w:r>
        <w:br/>
      </w:r>
      <w:r>
        <w:rPr>
          <w:rFonts w:ascii="Times New Roman"/>
          <w:b w:val="false"/>
          <w:i w:val="false"/>
          <w:color w:val="000000"/>
          <w:sz w:val="28"/>
        </w:rPr>
        <w:t>
автомобиль жолдарымен қосылған немесе жердің еңістігі</w:t>
      </w:r>
      <w:r>
        <w:br/>
      </w:r>
      <w:r>
        <w:rPr>
          <w:rFonts w:ascii="Times New Roman"/>
          <w:b w:val="false"/>
          <w:i w:val="false"/>
          <w:color w:val="000000"/>
          <w:sz w:val="28"/>
        </w:rPr>
        <w:t>
бойынша жолдардан жоғары орналасқан шлюздер,</w:t>
      </w:r>
      <w:r>
        <w:br/>
      </w:r>
      <w:r>
        <w:rPr>
          <w:rFonts w:ascii="Times New Roman"/>
          <w:b w:val="false"/>
          <w:i w:val="false"/>
          <w:color w:val="000000"/>
          <w:sz w:val="28"/>
        </w:rPr>
        <w:t>
бөгеттер және басқа да мелиорациялық және</w:t>
      </w:r>
      <w:r>
        <w:br/>
      </w:r>
      <w:r>
        <w:rPr>
          <w:rFonts w:ascii="Times New Roman"/>
          <w:b w:val="false"/>
          <w:i w:val="false"/>
          <w:color w:val="000000"/>
          <w:sz w:val="28"/>
        </w:rPr>
        <w:t>
гидротехникалық құрылыстар орнатуға, қайта жаңартуға</w:t>
      </w:r>
      <w:r>
        <w:br/>
      </w:r>
      <w:r>
        <w:rPr>
          <w:rFonts w:ascii="Times New Roman"/>
          <w:b w:val="false"/>
          <w:i w:val="false"/>
          <w:color w:val="000000"/>
          <w:sz w:val="28"/>
        </w:rPr>
        <w:t>
және жөндеуге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74"/>
    <w:bookmarkStart w:name="z354" w:id="75"/>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қосылған немесе жердің еңістігі бойынша жолдардан</w:t>
      </w:r>
      <w:r>
        <w:br/>
      </w:r>
      <w:r>
        <w:rPr>
          <w:rFonts w:ascii="Times New Roman"/>
          <w:b/>
          <w:i w:val="false"/>
          <w:color w:val="000000"/>
        </w:rPr>
        <w:t>
жоғары орналасқан шлюздер, бөгеттер және басқа да мелиорациялық</w:t>
      </w:r>
      <w:r>
        <w:br/>
      </w:r>
      <w:r>
        <w:rPr>
          <w:rFonts w:ascii="Times New Roman"/>
          <w:b/>
          <w:i w:val="false"/>
          <w:color w:val="000000"/>
        </w:rPr>
        <w:t>
және гидротехникалық құрылыстар орнатуға, қайта жаңартуға және</w:t>
      </w:r>
      <w:r>
        <w:br/>
      </w:r>
      <w:r>
        <w:rPr>
          <w:rFonts w:ascii="Times New Roman"/>
          <w:b/>
          <w:i w:val="false"/>
          <w:color w:val="000000"/>
        </w:rPr>
        <w:t>
жөндеуге рұқсат беру)</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54"/>
        <w:gridCol w:w="2452"/>
        <w:gridCol w:w="2891"/>
        <w:gridCol w:w="366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үдерісі</w:t>
            </w:r>
          </w:p>
        </w:tc>
      </w:tr>
      <w:tr>
        <w:trPr>
          <w:trHeight w:val="30" w:hRule="atLeast"/>
        </w:trPr>
        <w:tc>
          <w:tcPr>
            <w:tcW w:w="4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bl>
    <w:p>
      <w:pPr>
        <w:spacing w:after="0"/>
        <w:ind w:left="0"/>
        <w:jc w:val="both"/>
      </w:pPr>
      <w:r>
        <w:drawing>
          <wp:inline distT="0" distB="0" distL="0" distR="0">
            <wp:extent cx="74041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04100" cy="5956300"/>
                    </a:xfrm>
                    <a:prstGeom prst="rect">
                      <a:avLst/>
                    </a:prstGeom>
                  </pic:spPr>
                </pic:pic>
              </a:graphicData>
            </a:graphic>
          </wp:inline>
        </w:drawing>
      </w:r>
    </w:p>
    <w:bookmarkStart w:name="z355" w:id="76"/>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қосылған немесе еңістігі бойынша жолдардан жоғары</w:t>
      </w:r>
      <w:r>
        <w:br/>
      </w:r>
      <w:r>
        <w:rPr>
          <w:rFonts w:ascii="Times New Roman"/>
          <w:b/>
          <w:i w:val="false"/>
          <w:color w:val="000000"/>
        </w:rPr>
        <w:t>
орналасқан шлюздер, бөгеттер және басқа да мелиорациялық және</w:t>
      </w:r>
      <w:r>
        <w:br/>
      </w:r>
      <w:r>
        <w:rPr>
          <w:rFonts w:ascii="Times New Roman"/>
          <w:b/>
          <w:i w:val="false"/>
          <w:color w:val="000000"/>
        </w:rPr>
        <w:t>
гидротехникалық құрылыстар орнатуға, қайта жаңартуға және</w:t>
      </w:r>
      <w:r>
        <w:br/>
      </w:r>
      <w:r>
        <w:rPr>
          <w:rFonts w:ascii="Times New Roman"/>
          <w:b/>
          <w:i w:val="false"/>
          <w:color w:val="000000"/>
        </w:rPr>
        <w:t>
жөндеуге рұқсат беру)</w:t>
      </w:r>
    </w:p>
    <w:bookmarkEnd w:id="76"/>
    <w:p>
      <w:pPr>
        <w:spacing w:after="0"/>
        <w:ind w:left="0"/>
        <w:jc w:val="both"/>
      </w:pPr>
      <w:r>
        <w:drawing>
          <wp:inline distT="0" distB="0" distL="0" distR="0">
            <wp:extent cx="86360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636000" cy="5156200"/>
                    </a:xfrm>
                    <a:prstGeom prst="rect">
                      <a:avLst/>
                    </a:prstGeom>
                  </pic:spPr>
                </pic:pic>
              </a:graphicData>
            </a:graphic>
          </wp:inline>
        </w:drawing>
      </w:r>
    </w:p>
    <w:bookmarkStart w:name="z356" w:id="7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Көлік және коммуникация министрінің м.а. </w:t>
      </w:r>
      <w:r>
        <w:br/>
      </w:r>
      <w:r>
        <w:rPr>
          <w:rFonts w:ascii="Times New Roman"/>
          <w:b w:val="false"/>
          <w:i w:val="false"/>
          <w:color w:val="000000"/>
          <w:sz w:val="28"/>
        </w:rPr>
        <w:t xml:space="preserve">
2012 жылғы 23 қазандағы           </w:t>
      </w:r>
      <w:r>
        <w:br/>
      </w:r>
      <w:r>
        <w:rPr>
          <w:rFonts w:ascii="Times New Roman"/>
          <w:b w:val="false"/>
          <w:i w:val="false"/>
          <w:color w:val="000000"/>
          <w:sz w:val="28"/>
        </w:rPr>
        <w:t xml:space="preserve">
№ 718 бұйрығына                </w:t>
      </w:r>
      <w:r>
        <w:br/>
      </w:r>
      <w:r>
        <w:rPr>
          <w:rFonts w:ascii="Times New Roman"/>
          <w:b w:val="false"/>
          <w:i w:val="false"/>
          <w:color w:val="000000"/>
          <w:sz w:val="28"/>
        </w:rPr>
        <w:t xml:space="preserve">
6-қосымша                    </w:t>
      </w:r>
    </w:p>
    <w:bookmarkEnd w:id="77"/>
    <w:bookmarkStart w:name="z357" w:id="78"/>
    <w:p>
      <w:pPr>
        <w:spacing w:after="0"/>
        <w:ind w:left="0"/>
        <w:jc w:val="left"/>
      </w:pPr>
      <w:r>
        <w:rPr>
          <w:rFonts w:ascii="Times New Roman"/>
          <w:b/>
          <w:i w:val="false"/>
          <w:color w:val="000000"/>
        </w:rPr>
        <w:t xml:space="preserve"> 
«Халықаралық және республикалық маңызы бар автомобиль</w:t>
      </w:r>
      <w:r>
        <w:br/>
      </w:r>
      <w:r>
        <w:rPr>
          <w:rFonts w:ascii="Times New Roman"/>
          <w:b/>
          <w:i w:val="false"/>
          <w:color w:val="000000"/>
        </w:rPr>
        <w:t>
жолдарынан шығатын жерлер мен жүктерді тиеуге және түсіруге</w:t>
      </w:r>
      <w:r>
        <w:br/>
      </w:r>
      <w:r>
        <w:rPr>
          <w:rFonts w:ascii="Times New Roman"/>
          <w:b/>
          <w:i w:val="false"/>
          <w:color w:val="000000"/>
        </w:rPr>
        <w:t>
арналған алаңдар орнатуға рұқсат беру» мемлекеттік қызмет</w:t>
      </w:r>
      <w:r>
        <w:br/>
      </w:r>
      <w:r>
        <w:rPr>
          <w:rFonts w:ascii="Times New Roman"/>
          <w:b/>
          <w:i w:val="false"/>
          <w:color w:val="000000"/>
        </w:rPr>
        <w:t>
регламенті</w:t>
      </w:r>
    </w:p>
    <w:bookmarkEnd w:id="78"/>
    <w:bookmarkStart w:name="z358" w:id="79"/>
    <w:p>
      <w:pPr>
        <w:spacing w:after="0"/>
        <w:ind w:left="0"/>
        <w:jc w:val="left"/>
      </w:pPr>
      <w:r>
        <w:rPr>
          <w:rFonts w:ascii="Times New Roman"/>
          <w:b/>
          <w:i w:val="false"/>
          <w:color w:val="000000"/>
        </w:rPr>
        <w:t xml:space="preserve"> 
1. Жалпы ережелер</w:t>
      </w:r>
    </w:p>
    <w:bookmarkEnd w:id="79"/>
    <w:bookmarkStart w:name="z359" w:id="80"/>
    <w:p>
      <w:pPr>
        <w:spacing w:after="0"/>
        <w:ind w:left="0"/>
        <w:jc w:val="both"/>
      </w:pPr>
      <w:r>
        <w:rPr>
          <w:rFonts w:ascii="Times New Roman"/>
          <w:b w:val="false"/>
          <w:i w:val="false"/>
          <w:color w:val="000000"/>
          <w:sz w:val="28"/>
        </w:rPr>
        <w:t>
      1. Осы регламент «Халықаралық және республикалық маңызы бар автомобиль жолдарынан шығатын жерлер мен жүктерді тиеуге және түсіруге арналған алаңдар орнатуға рұқсат беру» (бұдан әрі – регламент)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сондай-ақ «Жол шаруашылығын құқықтық қамтамасыз етуді жетілдіру туралы» Қазақстан Республикасы Үкіметінің 1998 жылғы 5 қыркүйектегі № 845 қаулысымен бекітілген Қазақстан Республикасының аумағында автомобиль жолдарын пайдалану ережесінің 12-тармағы </w:t>
      </w:r>
      <w:r>
        <w:rPr>
          <w:rFonts w:ascii="Times New Roman"/>
          <w:b w:val="false"/>
          <w:i w:val="false"/>
          <w:color w:val="000000"/>
          <w:sz w:val="28"/>
        </w:rPr>
        <w:t>2) тармақшасына</w:t>
      </w:r>
      <w:r>
        <w:rPr>
          <w:rFonts w:ascii="Times New Roman"/>
          <w:b w:val="false"/>
          <w:i w:val="false"/>
          <w:color w:val="000000"/>
          <w:sz w:val="28"/>
        </w:rPr>
        <w:t xml:space="preserve"> және Қазақстан Республикасы Үкіметінің 2012 жылғы 16 қазандағы № 1315 қаулысымен бекітілген «Халықаралық және республикалық маңызы бар автомобиль жолдарынан шығатын жерлер мен жүктерді тиеуге және түсіруге арналған алаңдар орнатуға рұқсат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2. Мемлекеттік қызмет регламентінде мынадай ұғымдар қолданылады: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ХҚКО) - жеке және (немесе) заңды тұлғалардың өтініштерін қабылдау мен «бір терезе» принципі бойынша құжаттарды беру бойынша мемлекеттік қызметті ұсынуды ұйымдастыруды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үдерісіне қатысатын құрылымдық-қызметтік бірліктер (бұдан әрі – ҚҚБ) - ол мүдделі органдардың жауапты адамдары, олардың ішкі жүйелері үшін ақпараттық жүйелер.</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қызметтің аяқталу нәтижесі халықаралық және республикалық маңызы бар автомобиль жолдарынан шығатын жерлер мен жүктерді тиеуге және түсіруге арналған алаңдар орнатуға техникалық шарт беру (бұдан әрі – техникалық шарт) немесе қағаз тасығышта мемлекеттік қызметті ұсынудан бас тарту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p>
    <w:bookmarkEnd w:id="80"/>
    <w:bookmarkStart w:name="z367" w:id="81"/>
    <w:p>
      <w:pPr>
        <w:spacing w:after="0"/>
        <w:ind w:left="0"/>
        <w:jc w:val="left"/>
      </w:pPr>
      <w:r>
        <w:rPr>
          <w:rFonts w:ascii="Times New Roman"/>
          <w:b/>
          <w:i w:val="false"/>
          <w:color w:val="000000"/>
        </w:rPr>
        <w:t xml:space="preserve"> 
2. Мемлекеттік қызметті көрсетудің талаптары</w:t>
      </w:r>
    </w:p>
    <w:bookmarkEnd w:id="81"/>
    <w:bookmarkStart w:name="z368" w:id="82"/>
    <w:p>
      <w:pPr>
        <w:spacing w:after="0"/>
        <w:ind w:left="0"/>
        <w:jc w:val="both"/>
      </w:pPr>
      <w:r>
        <w:rPr>
          <w:rFonts w:ascii="Times New Roman"/>
          <w:b w:val="false"/>
          <w:i w:val="false"/>
          <w:color w:val="000000"/>
          <w:sz w:val="28"/>
        </w:rPr>
        <w:t>
      6. Мемлекеттік қызметті Қазақстан Республикасы Көлік және коммуникация министрлігі Автомобиль жолдары комитетінің облыстық департаменттері (бұдан әрі – аумақтық орган), сондай-ақ ХҚКО арқылы көрсетеді, мекенжайлары мен жұмыс кестелері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көрсетудің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қызметті алушының өтініш берген сәттен бастап оған мемлекеттік қызметтің нәтижесін бергенге дейін мемлекеттік қызмет көрсету үдерісі:</w:t>
      </w:r>
      <w:r>
        <w:br/>
      </w:r>
      <w:r>
        <w:rPr>
          <w:rFonts w:ascii="Times New Roman"/>
          <w:b w:val="false"/>
          <w:i w:val="false"/>
          <w:color w:val="000000"/>
          <w:sz w:val="28"/>
        </w:rPr>
        <w:t>
</w:t>
      </w:r>
      <w:r>
        <w:rPr>
          <w:rFonts w:ascii="Times New Roman"/>
          <w:b w:val="false"/>
          <w:i w:val="false"/>
          <w:color w:val="000000"/>
          <w:sz w:val="28"/>
        </w:rPr>
        <w:t>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орынбасарлары халықаралық және республикалық маңызы бар автомобиль жолдарынан шығатын жерлер мен жүктерді тиеуге және түсіруге арналған алаңдар орнатуға техникалық шарт беру туралы өтінішті жеті жұмыс күні ішінде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 ол болмаған кезде бөлім қызметкері ұсынылған құжаттардың тізімін қойылатын талаптарға сәйкестігін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 халықаралық және республикалық маңызы бар автомобиль жолдарынан шығатын жерлер мен жүктерді тиеуге және түсіруге арналған алаңдар орнатуға техникалық шартты беру үшін қажетті құжаттарды дайындайды, есеп журналына және техникалық шартты беру журналына тіркейді.</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мемлекеттік қызметті алушы өтінішті ХҚКО-на еркін нысанда ұсынады;</w:t>
      </w:r>
      <w:r>
        <w:br/>
      </w:r>
      <w:r>
        <w:rPr>
          <w:rFonts w:ascii="Times New Roman"/>
          <w:b w:val="false"/>
          <w:i w:val="false"/>
          <w:color w:val="000000"/>
          <w:sz w:val="28"/>
        </w:rPr>
        <w:t>
</w:t>
      </w:r>
      <w:r>
        <w:rPr>
          <w:rFonts w:ascii="Times New Roman"/>
          <w:b w:val="false"/>
          <w:i w:val="false"/>
          <w:color w:val="000000"/>
          <w:sz w:val="28"/>
        </w:rPr>
        <w:t>
      2) ХҚКО-ның инспекторы өтінішті тіркеуді жүргізеді, ХҚКО-ның жинақтаушы бөлімінің инспекторы құжаттарды аумақтық органға береді.</w:t>
      </w:r>
      <w:r>
        <w:br/>
      </w:r>
      <w:r>
        <w:rPr>
          <w:rFonts w:ascii="Times New Roman"/>
          <w:b w:val="false"/>
          <w:i w:val="false"/>
          <w:color w:val="000000"/>
          <w:sz w:val="28"/>
        </w:rPr>
        <w:t>
</w:t>
      </w:r>
      <w:r>
        <w:rPr>
          <w:rFonts w:ascii="Times New Roman"/>
          <w:b w:val="false"/>
          <w:i w:val="false"/>
          <w:color w:val="000000"/>
          <w:sz w:val="28"/>
        </w:rPr>
        <w:t>
      ХҚКО-нан құжаттар топтамасын аумақтық органға жіберу фактісі, мемлекеттік қызметті көрсету барысында құжаттардың қозғалысын қадағалауға болатын штрих код сканерімен белгіленеді;</w:t>
      </w:r>
      <w:r>
        <w:br/>
      </w:r>
      <w:r>
        <w:rPr>
          <w:rFonts w:ascii="Times New Roman"/>
          <w:b w:val="false"/>
          <w:i w:val="false"/>
          <w:color w:val="000000"/>
          <w:sz w:val="28"/>
        </w:rPr>
        <w:t>
</w:t>
      </w:r>
      <w:r>
        <w:rPr>
          <w:rFonts w:ascii="Times New Roman"/>
          <w:b w:val="false"/>
          <w:i w:val="false"/>
          <w:color w:val="000000"/>
          <w:sz w:val="28"/>
        </w:rPr>
        <w:t>
      3) аумақтық органның қызметкері алған құжаттардың тіркеуін жүргізеді және аумақтық органның басшысына немесе оның орынбасарына қарауға береді;</w:t>
      </w:r>
      <w:r>
        <w:br/>
      </w:r>
      <w:r>
        <w:rPr>
          <w:rFonts w:ascii="Times New Roman"/>
          <w:b w:val="false"/>
          <w:i w:val="false"/>
          <w:color w:val="000000"/>
          <w:sz w:val="28"/>
        </w:rPr>
        <w:t>
</w:t>
      </w:r>
      <w:r>
        <w:rPr>
          <w:rFonts w:ascii="Times New Roman"/>
          <w:b w:val="false"/>
          <w:i w:val="false"/>
          <w:color w:val="000000"/>
          <w:sz w:val="28"/>
        </w:rPr>
        <w:t>
      4) аумақтық органның басшысы немесе оның орынбасары қарап болғаннан кейін, аумақтық органның бөлім бастығына қарауға береді;</w:t>
      </w:r>
      <w:r>
        <w:br/>
      </w:r>
      <w:r>
        <w:rPr>
          <w:rFonts w:ascii="Times New Roman"/>
          <w:b w:val="false"/>
          <w:i w:val="false"/>
          <w:color w:val="000000"/>
          <w:sz w:val="28"/>
        </w:rPr>
        <w:t>
</w:t>
      </w:r>
      <w:r>
        <w:rPr>
          <w:rFonts w:ascii="Times New Roman"/>
          <w:b w:val="false"/>
          <w:i w:val="false"/>
          <w:color w:val="000000"/>
          <w:sz w:val="28"/>
        </w:rPr>
        <w:t>
      5) аумақтық органның бөлім бастығы өтінішті қойылған талаптарға сәйкестігін қарап, аумақтық органның бөлім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
      6) аумақтық органның бөлім қызметкері ХҚКО-ның ұсынған өтінішін жеті жұмыс күні ішінде қарауды жүзеге асырады және көрсетілетін мемлекеттік қызметтің нәтижесін ХҚКО-на жібереді.</w:t>
      </w:r>
      <w:r>
        <w:br/>
      </w:r>
      <w:r>
        <w:rPr>
          <w:rFonts w:ascii="Times New Roman"/>
          <w:b w:val="false"/>
          <w:i w:val="false"/>
          <w:color w:val="000000"/>
          <w:sz w:val="28"/>
        </w:rPr>
        <w:t>
</w:t>
      </w:r>
      <w:r>
        <w:rPr>
          <w:rFonts w:ascii="Times New Roman"/>
          <w:b w:val="false"/>
          <w:i w:val="false"/>
          <w:color w:val="000000"/>
          <w:sz w:val="28"/>
        </w:rPr>
        <w:t>
      Аумақтық органның мемлекеттік қызметінің дайын нәтижесін қабылдаған кезде, ХҚКО-да штрих-код сканерінің көмегімен келіп түскен құжаттарды белгілейді;</w:t>
      </w:r>
      <w:r>
        <w:br/>
      </w:r>
      <w:r>
        <w:rPr>
          <w:rFonts w:ascii="Times New Roman"/>
          <w:b w:val="false"/>
          <w:i w:val="false"/>
          <w:color w:val="000000"/>
          <w:sz w:val="28"/>
        </w:rPr>
        <w:t>
</w:t>
      </w:r>
      <w:r>
        <w:rPr>
          <w:rFonts w:ascii="Times New Roman"/>
          <w:b w:val="false"/>
          <w:i w:val="false"/>
          <w:color w:val="000000"/>
          <w:sz w:val="28"/>
        </w:rPr>
        <w:t>
      7) ХҚКО-ның инспекторы мемлекеттік қызметті алушыға техникалық шарт немесе жазбаша дәлелді бас тарту береді.</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мәселелері бойынша ақпаратты, сондай-ақ мемлекеттік қызметті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мекенжайлары бойынша ХҚКО және аумақтық органнан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w:t>
      </w:r>
      <w:r>
        <w:rPr>
          <w:rFonts w:ascii="Times New Roman"/>
          <w:b w:val="false"/>
          <w:i w:val="false"/>
          <w:color w:val="000000"/>
          <w:sz w:val="28"/>
        </w:rPr>
        <w:t>
      1)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белгіленген жұмыс кестесіне сәйкес, түскі үзілісі бар, демалыс және мереке күндерін қоспағанда, күн сайын дүйсенбіден жұма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2) ХҚКО-на жүгінген кезде:</w:t>
      </w:r>
      <w:r>
        <w:br/>
      </w:r>
      <w:r>
        <w:rPr>
          <w:rFonts w:ascii="Times New Roman"/>
          <w:b w:val="false"/>
          <w:i w:val="false"/>
          <w:color w:val="000000"/>
          <w:sz w:val="28"/>
        </w:rPr>
        <w:t>
</w:t>
      </w:r>
      <w:r>
        <w:rPr>
          <w:rFonts w:ascii="Times New Roman"/>
          <w:b w:val="false"/>
          <w:i w:val="false"/>
          <w:color w:val="000000"/>
          <w:sz w:val="28"/>
        </w:rPr>
        <w:t>
      ХҚКО-ның белгіленген жұмыс кестесіне сәйкес, түскі үзіліссіз сағат 09.00-ден 20.00-ге дейін, демалыс және мереке күндерін қоспағанда, күн сайын дүйсенбіден сенбі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«электрондық»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11. ХҚКО-да құжаттарды қабылдау ХҚКО инспекторының тегі, аты, әкесінің аты және лауазымы көрсетілген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Аумақтық органда өтініш жеке және заңды тұлғалардың өтініштері журналында тіркеледі.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алушылар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қызметті ұсынудан бас тарту туралы негіздеме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Ақпарат қауіпсіздігіне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w:t>
      </w:r>
      <w:r>
        <w:rPr>
          <w:rFonts w:ascii="Times New Roman"/>
          <w:b w:val="false"/>
          <w:i w:val="false"/>
          <w:color w:val="000000"/>
          <w:sz w:val="28"/>
        </w:rPr>
        <w:t>
      2) тұтастық (рұқсат етілмеген ақпаратты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ақпаратты және ресурстарды ұстаудан қорғау).</w:t>
      </w:r>
    </w:p>
    <w:bookmarkEnd w:id="82"/>
    <w:bookmarkStart w:name="z401" w:id="83"/>
    <w:p>
      <w:pPr>
        <w:spacing w:after="0"/>
        <w:ind w:left="0"/>
        <w:jc w:val="left"/>
      </w:pPr>
      <w:r>
        <w:rPr>
          <w:rFonts w:ascii="Times New Roman"/>
          <w:b/>
          <w:i w:val="false"/>
          <w:color w:val="000000"/>
        </w:rPr>
        <w:t xml:space="preserve"> 
3. Мемлекеттік қызметті көрсету үдерісінде іс-әрекеттердің</w:t>
      </w:r>
      <w:r>
        <w:br/>
      </w:r>
      <w:r>
        <w:rPr>
          <w:rFonts w:ascii="Times New Roman"/>
          <w:b/>
          <w:i w:val="false"/>
          <w:color w:val="000000"/>
        </w:rPr>
        <w:t>
(өзара іс-әрекеттің) сипаттамасы</w:t>
      </w:r>
    </w:p>
    <w:bookmarkEnd w:id="83"/>
    <w:bookmarkStart w:name="z402" w:id="84"/>
    <w:p>
      <w:pPr>
        <w:spacing w:after="0"/>
        <w:ind w:left="0"/>
        <w:jc w:val="both"/>
      </w:pPr>
      <w:r>
        <w:rPr>
          <w:rFonts w:ascii="Times New Roman"/>
          <w:b w:val="false"/>
          <w:i w:val="false"/>
          <w:color w:val="000000"/>
          <w:sz w:val="28"/>
        </w:rPr>
        <w:t>
      15. Мемлекеттік қызметті көрсету үдерісіне қатысатын ҚҚБ:</w:t>
      </w:r>
      <w:r>
        <w:br/>
      </w:r>
      <w:r>
        <w:rPr>
          <w:rFonts w:ascii="Times New Roman"/>
          <w:b w:val="false"/>
          <w:i w:val="false"/>
          <w:color w:val="000000"/>
          <w:sz w:val="28"/>
        </w:rPr>
        <w:t>
</w:t>
      </w:r>
      <w:r>
        <w:rPr>
          <w:rFonts w:ascii="Times New Roman"/>
          <w:b w:val="false"/>
          <w:i w:val="false"/>
          <w:color w:val="000000"/>
          <w:sz w:val="28"/>
        </w:rPr>
        <w:t>
      аумақтық органда:</w:t>
      </w:r>
      <w:r>
        <w:br/>
      </w:r>
      <w:r>
        <w:rPr>
          <w:rFonts w:ascii="Times New Roman"/>
          <w:b w:val="false"/>
          <w:i w:val="false"/>
          <w:color w:val="000000"/>
          <w:sz w:val="28"/>
        </w:rPr>
        <w:t>
</w:t>
      </w:r>
      <w:r>
        <w:rPr>
          <w:rFonts w:ascii="Times New Roman"/>
          <w:b w:val="false"/>
          <w:i w:val="false"/>
          <w:color w:val="000000"/>
          <w:sz w:val="28"/>
        </w:rPr>
        <w:t>
      аумақтық органның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орынбасары.</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ХҚКО-ның инспекторы;</w:t>
      </w:r>
      <w:r>
        <w:br/>
      </w:r>
      <w:r>
        <w:rPr>
          <w:rFonts w:ascii="Times New Roman"/>
          <w:b w:val="false"/>
          <w:i w:val="false"/>
          <w:color w:val="000000"/>
          <w:sz w:val="28"/>
        </w:rPr>
        <w:t>
</w:t>
      </w:r>
      <w:r>
        <w:rPr>
          <w:rFonts w:ascii="Times New Roman"/>
          <w:b w:val="false"/>
          <w:i w:val="false"/>
          <w:color w:val="000000"/>
          <w:sz w:val="28"/>
        </w:rPr>
        <w:t>
      2) ХҚКО-ның жинақтаушы бөлімінің инспекторы;</w:t>
      </w:r>
      <w:r>
        <w:br/>
      </w:r>
      <w:r>
        <w:rPr>
          <w:rFonts w:ascii="Times New Roman"/>
          <w:b w:val="false"/>
          <w:i w:val="false"/>
          <w:color w:val="000000"/>
          <w:sz w:val="28"/>
        </w:rPr>
        <w:t>
</w:t>
      </w:r>
      <w:r>
        <w:rPr>
          <w:rFonts w:ascii="Times New Roman"/>
          <w:b w:val="false"/>
          <w:i w:val="false"/>
          <w:color w:val="000000"/>
          <w:sz w:val="28"/>
        </w:rPr>
        <w:t>
      3)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4)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5) аумақтық органның басшысы немесе оның орынбасарлары.</w:t>
      </w:r>
      <w:r>
        <w:br/>
      </w:r>
      <w:r>
        <w:rPr>
          <w:rFonts w:ascii="Times New Roman"/>
          <w:b w:val="false"/>
          <w:i w:val="false"/>
          <w:color w:val="000000"/>
          <w:sz w:val="28"/>
        </w:rPr>
        <w:t>
</w:t>
      </w:r>
      <w:r>
        <w:rPr>
          <w:rFonts w:ascii="Times New Roman"/>
          <w:b w:val="false"/>
          <w:i w:val="false"/>
          <w:color w:val="000000"/>
          <w:sz w:val="28"/>
        </w:rPr>
        <w:t>
      16. Әрбір іс-әрекеттің орындалу уақыты көрсетілген әрбір ҚҚБ-нің жай іс-әрекетінің жүйелігінің мәтіндік кестелік сипаттамасы (рәсімдері, функциялары, операциялары)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Іс-әрекеттің логикалық жүйелігінің арасындағы өзара байланысты көрсететін диаграмма (мемлекеттік қызметті көрсету үдерісінде) және ҚҚБ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Еркін нысандағы бланкілер күту залының арнайы бағанында немесе ХҚКО қызметкерінің жанында, сондай-ақ ХҚКО интернет-ресурсында: www.con.gov.kz және Қазақстан Республикасы Көлік және коммуникация министрлігінің: www.mtc.gov.kz орналастырылады.</w:t>
      </w:r>
    </w:p>
    <w:bookmarkEnd w:id="84"/>
    <w:bookmarkStart w:name="z417" w:id="85"/>
    <w:p>
      <w:pPr>
        <w:spacing w:after="0"/>
        <w:ind w:left="0"/>
        <w:jc w:val="both"/>
      </w:pPr>
      <w:r>
        <w:rPr>
          <w:rFonts w:ascii="Times New Roman"/>
          <w:b w:val="false"/>
          <w:i w:val="false"/>
          <w:color w:val="000000"/>
          <w:sz w:val="28"/>
        </w:rPr>
        <w:t>
«Халықаралық және республикалық маңызы бар автомобиль</w:t>
      </w:r>
      <w:r>
        <w:br/>
      </w:r>
      <w:r>
        <w:rPr>
          <w:rFonts w:ascii="Times New Roman"/>
          <w:b w:val="false"/>
          <w:i w:val="false"/>
          <w:color w:val="000000"/>
          <w:sz w:val="28"/>
        </w:rPr>
        <w:t>
жолдарынан шығатын жерлер мен жүктерді тиеуге және түсіруге</w:t>
      </w:r>
      <w:r>
        <w:br/>
      </w:r>
      <w:r>
        <w:rPr>
          <w:rFonts w:ascii="Times New Roman"/>
          <w:b w:val="false"/>
          <w:i w:val="false"/>
          <w:color w:val="000000"/>
          <w:sz w:val="28"/>
        </w:rPr>
        <w:t>
арналған алаңдар орнатуға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85"/>
    <w:bookmarkStart w:name="z418" w:id="86"/>
    <w:p>
      <w:pPr>
        <w:spacing w:after="0"/>
        <w:ind w:left="0"/>
        <w:jc w:val="left"/>
      </w:pPr>
      <w:r>
        <w:rPr>
          <w:rFonts w:ascii="Times New Roman"/>
          <w:b/>
          <w:i w:val="false"/>
          <w:color w:val="000000"/>
        </w:rPr>
        <w:t xml:space="preserve"> 
1-кесте. ҚҚБ іс-әрекетіне сипаттама</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шығатын жерлер мен жүктерді тиеуге және түсіруге</w:t>
      </w:r>
      <w:r>
        <w:br/>
      </w:r>
      <w:r>
        <w:rPr>
          <w:rFonts w:ascii="Times New Roman"/>
          <w:b/>
          <w:i w:val="false"/>
          <w:color w:val="000000"/>
        </w:rPr>
        <w:t>
арналған алаңдар орнатуға рұқсат беру)</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00"/>
        <w:gridCol w:w="2408"/>
        <w:gridCol w:w="2692"/>
        <w:gridCol w:w="1984"/>
        <w:gridCol w:w="2267"/>
        <w:gridCol w:w="21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АЖ атауы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және оның сипаттамасы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тіркеуді жүргізеді, ХҚКО-ның жинақтаушы бөлімінің инспекторы құжаттарды аумақтық органға жібереді</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 алған құжаттарға тіркеуді жүргізеді және аумақтық органның басшысына немесе оның орынбасарына береді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қойылатын талаптарға сәйкестігін қарайды және аумақтық органның бөлім қызметкеріне бұрыштама қояды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 құжат, ұйымдастыру-өкімдік шешім)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алуға өтінішті және құжаттарды қабылдау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тіркеу өтініштің нөмірін тіркеумен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Сұраудың бағыты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Рұқсатты қалыптастыру немесе дәлелді бас тарту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419" w:id="87"/>
    <w:p>
      <w:pPr>
        <w:spacing w:after="0"/>
        <w:ind w:left="0"/>
        <w:jc w:val="left"/>
      </w:pPr>
      <w:r>
        <w:rPr>
          <w:rFonts w:ascii="Times New Roman"/>
          <w:b/>
          <w:i w:val="false"/>
          <w:color w:val="000000"/>
        </w:rPr>
        <w:t xml:space="preserve"> 
2-кесте. Қолдану нұсқалары. Негізгі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шығатын жерлер мен жүктерді тиеуге және түсіруге</w:t>
      </w:r>
      <w:r>
        <w:br/>
      </w:r>
      <w:r>
        <w:rPr>
          <w:rFonts w:ascii="Times New Roman"/>
          <w:b/>
          <w:i w:val="false"/>
          <w:color w:val="000000"/>
        </w:rPr>
        <w:t>
арналған алаңдар орнатуға рұқсат беру)</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4"/>
        <w:gridCol w:w="4429"/>
        <w:gridCol w:w="3954"/>
        <w:gridCol w:w="5203"/>
      </w:tblGrid>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Алған құжаттардың тіркелуін жүргізеді және аумақтық органның басшысына немесе оның орынбасарына береді.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қойылған талаптарға сәйкестігін қарап және аумақтық органның бөлім қызметкеріне бұрыштама қояды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шартты беру</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0" w:id="88"/>
    <w:p>
      <w:pPr>
        <w:spacing w:after="0"/>
        <w:ind w:left="0"/>
        <w:jc w:val="left"/>
      </w:pPr>
      <w:r>
        <w:rPr>
          <w:rFonts w:ascii="Times New Roman"/>
          <w:b/>
          <w:i w:val="false"/>
          <w:color w:val="000000"/>
        </w:rPr>
        <w:t xml:space="preserve"> 
3-кесте. Қолдану нұсқалары. Балама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шығатын жерлер мен жүктерді тиеуге және түсіруге</w:t>
      </w:r>
      <w:r>
        <w:br/>
      </w:r>
      <w:r>
        <w:rPr>
          <w:rFonts w:ascii="Times New Roman"/>
          <w:b/>
          <w:i w:val="false"/>
          <w:color w:val="000000"/>
        </w:rPr>
        <w:t>
арналған алаңдар орнатуға рұқсат беру)</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4"/>
        <w:gridCol w:w="3527"/>
        <w:gridCol w:w="2974"/>
        <w:gridCol w:w="2777"/>
        <w:gridCol w:w="271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 үдерісі немесе кеңейту</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және техникалық шартты алуға қажетті құжаттардың тізімі; тіркеу журналында өтінішті тіркеу; аумақтық органға өтінішті және толық құжаттардың тізімін жіберу;</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және техникалық шартты берудегі қажетті құжаттардың тізімін тіркеу журналында тіркейді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жолдарынан шығатын жерлер мен жүктерді тиеуге және түсіруге арналған алаңдар орнатуға техникалық шартты алу туралы өтінішті қарау</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тізімінің қойылатын талаптарға сәйкестігін қарау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келіп түскен күннен бастап қызметкер бес жұмыс күн ішінде келіп түскен өтінішті қарайды</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құжаттардың тізімін толық ұсынбау құжаттардың қайтарылуына мемлекеттік қызметті ұсынудан бас тарту туралы дәлелді жауап беру болып табылады.</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жолдарынан шығатын жерлер мен жүктерді тиеуге және түсіруге арналған алаңдар орнатуға техникалық шартты алудан бас тарту туралы жазбаша қорытындыны мемлекеттік қызметті алушыға береді</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жолдарынан шығатын жерлер мен жүктерді тиеуге және түсіруге арналған алаңдар орнатуға техникалық шартты алудан бас тарту туралы жазбаша қорытындыны ХҚКО-на бағыттайды</w:t>
            </w:r>
            <w:r>
              <w:br/>
            </w:r>
            <w:r>
              <w:rPr>
                <w:rFonts w:ascii="Times New Roman"/>
                <w:b w:val="false"/>
                <w:i w:val="false"/>
                <w:color w:val="000000"/>
                <w:sz w:val="20"/>
              </w:rPr>
              <w:t>
</w:t>
            </w:r>
            <w:r>
              <w:rPr>
                <w:rFonts w:ascii="Times New Roman"/>
                <w:b w:val="false"/>
                <w:i w:val="false"/>
                <w:color w:val="000000"/>
                <w:sz w:val="20"/>
              </w:rPr>
              <w:t>ХҚКО-на техникалық шартты беру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жолдарынан шығатын жерлер мен жүктерді тиеуге және түсіруге арналған алаңдар орнатуға техникалық шартты алудан бас тарту туралы жазбаша қорытындыға қол қою</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жолдарынан шығатын жерлер мен жүктерді тиеуге және түсіруге арналған алаңдар орнатудың техникалық шартына қол қою</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1" w:id="89"/>
    <w:p>
      <w:pPr>
        <w:spacing w:after="0"/>
        <w:ind w:left="0"/>
        <w:jc w:val="both"/>
      </w:pPr>
      <w:r>
        <w:rPr>
          <w:rFonts w:ascii="Times New Roman"/>
          <w:b w:val="false"/>
          <w:i w:val="false"/>
          <w:color w:val="000000"/>
          <w:sz w:val="28"/>
        </w:rPr>
        <w:t>
«Халықаралық және республикалық маңызы бар автомобиль</w:t>
      </w:r>
      <w:r>
        <w:br/>
      </w:r>
      <w:r>
        <w:rPr>
          <w:rFonts w:ascii="Times New Roman"/>
          <w:b w:val="false"/>
          <w:i w:val="false"/>
          <w:color w:val="000000"/>
          <w:sz w:val="28"/>
        </w:rPr>
        <w:t>
жолдарынан шығатын жерлер мен жүктерді тиеуге және түсіруге</w:t>
      </w:r>
      <w:r>
        <w:br/>
      </w:r>
      <w:r>
        <w:rPr>
          <w:rFonts w:ascii="Times New Roman"/>
          <w:b w:val="false"/>
          <w:i w:val="false"/>
          <w:color w:val="000000"/>
          <w:sz w:val="28"/>
        </w:rPr>
        <w:t>
арналған алаңдар орнатуға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89"/>
    <w:bookmarkStart w:name="z422" w:id="90"/>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шығатын жерлер мен жүктерді тиеуге және түсіруге</w:t>
      </w:r>
      <w:r>
        <w:br/>
      </w:r>
      <w:r>
        <w:rPr>
          <w:rFonts w:ascii="Times New Roman"/>
          <w:b/>
          <w:i w:val="false"/>
          <w:color w:val="000000"/>
        </w:rPr>
        <w:t>
арналған алаңдар орнатуға рұқсат беру)</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3"/>
        <w:gridCol w:w="2653"/>
        <w:gridCol w:w="2753"/>
        <w:gridCol w:w="347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үдерісі</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bl>
    <w:p>
      <w:pPr>
        <w:spacing w:after="0"/>
        <w:ind w:left="0"/>
        <w:jc w:val="both"/>
      </w:pPr>
      <w:r>
        <w:drawing>
          <wp:inline distT="0" distB="0" distL="0" distR="0">
            <wp:extent cx="85852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585200" cy="5499100"/>
                    </a:xfrm>
                    <a:prstGeom prst="rect">
                      <a:avLst/>
                    </a:prstGeom>
                  </pic:spPr>
                </pic:pic>
              </a:graphicData>
            </a:graphic>
          </wp:inline>
        </w:drawing>
      </w:r>
    </w:p>
    <w:bookmarkStart w:name="z423" w:id="91"/>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жолдарынан шығатын жерлер мен жүктерді тиеуге және түсіруге</w:t>
      </w:r>
      <w:r>
        <w:br/>
      </w:r>
      <w:r>
        <w:rPr>
          <w:rFonts w:ascii="Times New Roman"/>
          <w:b/>
          <w:i w:val="false"/>
          <w:color w:val="000000"/>
        </w:rPr>
        <w:t>
арналған алаңдар орнатуға рұқсат беру)</w:t>
      </w:r>
    </w:p>
    <w:bookmarkEnd w:id="91"/>
    <w:p>
      <w:pPr>
        <w:spacing w:after="0"/>
        <w:ind w:left="0"/>
        <w:jc w:val="both"/>
      </w:pPr>
      <w:r>
        <w:drawing>
          <wp:inline distT="0" distB="0" distL="0" distR="0">
            <wp:extent cx="86487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648700" cy="4876800"/>
                    </a:xfrm>
                    <a:prstGeom prst="rect">
                      <a:avLst/>
                    </a:prstGeom>
                  </pic:spPr>
                </pic:pic>
              </a:graphicData>
            </a:graphic>
          </wp:inline>
        </w:drawing>
      </w:r>
    </w:p>
    <w:bookmarkStart w:name="z424" w:id="9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Көлік және коммуникация министрінің м.а. </w:t>
      </w:r>
      <w:r>
        <w:br/>
      </w:r>
      <w:r>
        <w:rPr>
          <w:rFonts w:ascii="Times New Roman"/>
          <w:b w:val="false"/>
          <w:i w:val="false"/>
          <w:color w:val="000000"/>
          <w:sz w:val="28"/>
        </w:rPr>
        <w:t xml:space="preserve">
2012 жылғы 23 қазандағы           </w:t>
      </w:r>
      <w:r>
        <w:br/>
      </w:r>
      <w:r>
        <w:rPr>
          <w:rFonts w:ascii="Times New Roman"/>
          <w:b w:val="false"/>
          <w:i w:val="false"/>
          <w:color w:val="000000"/>
          <w:sz w:val="28"/>
        </w:rPr>
        <w:t xml:space="preserve">
№ 718 бұйрығына                </w:t>
      </w:r>
      <w:r>
        <w:br/>
      </w:r>
      <w:r>
        <w:rPr>
          <w:rFonts w:ascii="Times New Roman"/>
          <w:b w:val="false"/>
          <w:i w:val="false"/>
          <w:color w:val="000000"/>
          <w:sz w:val="28"/>
        </w:rPr>
        <w:t xml:space="preserve">
7-қосымша                    </w:t>
      </w:r>
    </w:p>
    <w:bookmarkEnd w:id="92"/>
    <w:bookmarkStart w:name="z425" w:id="93"/>
    <w:p>
      <w:pPr>
        <w:spacing w:after="0"/>
        <w:ind w:left="0"/>
        <w:jc w:val="left"/>
      </w:pPr>
      <w:r>
        <w:rPr>
          <w:rFonts w:ascii="Times New Roman"/>
          <w:b/>
          <w:i w:val="false"/>
          <w:color w:val="000000"/>
        </w:rPr>
        <w:t xml:space="preserve"> 
«Халықаралық және республикалық маңызы бар автомобиль</w:t>
      </w:r>
      <w:r>
        <w:br/>
      </w:r>
      <w:r>
        <w:rPr>
          <w:rFonts w:ascii="Times New Roman"/>
          <w:b/>
          <w:i w:val="false"/>
          <w:color w:val="000000"/>
        </w:rPr>
        <w:t>
жолдарымен қиылысатын жерде темір жолдардың көтерілуіне және</w:t>
      </w:r>
      <w:r>
        <w:br/>
      </w:r>
      <w:r>
        <w:rPr>
          <w:rFonts w:ascii="Times New Roman"/>
          <w:b/>
          <w:i w:val="false"/>
          <w:color w:val="000000"/>
        </w:rPr>
        <w:t>
төмендетілуіне немесе қосымша жол төсеуге рұқсат беру»</w:t>
      </w:r>
      <w:r>
        <w:br/>
      </w:r>
      <w:r>
        <w:rPr>
          <w:rFonts w:ascii="Times New Roman"/>
          <w:b/>
          <w:i w:val="false"/>
          <w:color w:val="000000"/>
        </w:rPr>
        <w:t>
мемлекеттік қызмет регламенті</w:t>
      </w:r>
    </w:p>
    <w:bookmarkEnd w:id="93"/>
    <w:bookmarkStart w:name="z426" w:id="94"/>
    <w:p>
      <w:pPr>
        <w:spacing w:after="0"/>
        <w:ind w:left="0"/>
        <w:jc w:val="left"/>
      </w:pPr>
      <w:r>
        <w:rPr>
          <w:rFonts w:ascii="Times New Roman"/>
          <w:b/>
          <w:i w:val="false"/>
          <w:color w:val="000000"/>
        </w:rPr>
        <w:t xml:space="preserve"> 
1. Жалпы ережелер</w:t>
      </w:r>
    </w:p>
    <w:bookmarkEnd w:id="94"/>
    <w:bookmarkStart w:name="z427" w:id="95"/>
    <w:p>
      <w:pPr>
        <w:spacing w:after="0"/>
        <w:ind w:left="0"/>
        <w:jc w:val="both"/>
      </w:pPr>
      <w:r>
        <w:rPr>
          <w:rFonts w:ascii="Times New Roman"/>
          <w:b w:val="false"/>
          <w:i w:val="false"/>
          <w:color w:val="000000"/>
          <w:sz w:val="28"/>
        </w:rPr>
        <w:t>
      1. Осы регламент «Халықаралық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рұқсат беру» (бұдан әрі – регламент)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сондай-ақ «Жол шаруашылығын құқықтық қамтамасыз етуді жетілдіру туралы» Қазақстан Республикасы Үкіметінің 1998 жылғы 5 қыркүйектегі № 845 қаулысымен бекітілген Қазақстан Республикасының аумағында автомобиль жолдарын пайдалану ережесінің 12-тармағы </w:t>
      </w:r>
      <w:r>
        <w:rPr>
          <w:rFonts w:ascii="Times New Roman"/>
          <w:b w:val="false"/>
          <w:i w:val="false"/>
          <w:color w:val="000000"/>
          <w:sz w:val="28"/>
        </w:rPr>
        <w:t>2) тармақшасына</w:t>
      </w:r>
      <w:r>
        <w:rPr>
          <w:rFonts w:ascii="Times New Roman"/>
          <w:b w:val="false"/>
          <w:i w:val="false"/>
          <w:color w:val="000000"/>
          <w:sz w:val="28"/>
        </w:rPr>
        <w:t xml:space="preserve"> және Қазақстан Республикасы Үкіметінің 2012 жылғы 16 қазандағы № 1315 қаулысымен бекітілген «Халықаралық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рұқсат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2. Мемлекеттік қызмет регламентінде мынадай ұғымдар қолданылады: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ХҚКО) - жеке және (немесе) заңды тұлғалардың өтініштерін қабылдау мен «бір терезе» принципі бойынша құжаттарды беру бойынша мемлекеттік қызметті ұсынуды ұйымдастыруды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үдерісіне қатысатын құрылымдық-қызметтік бірліктер (бұдан әрі – ҚҚБ) - ол мүдделі органдардың жауапты адамдары, олардың ішкі жүйелері үшін ақпараттық жүйелер.</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қызметтің аяқталу нәтижесі 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техникалық шарт беру (бұдан әрі – техникалық шарт) немесе қағаз тасығышта мемлекеттік қызметті ұсынудан бас тарту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p>
    <w:bookmarkEnd w:id="95"/>
    <w:bookmarkStart w:name="z435" w:id="96"/>
    <w:p>
      <w:pPr>
        <w:spacing w:after="0"/>
        <w:ind w:left="0"/>
        <w:jc w:val="left"/>
      </w:pPr>
      <w:r>
        <w:rPr>
          <w:rFonts w:ascii="Times New Roman"/>
          <w:b/>
          <w:i w:val="false"/>
          <w:color w:val="000000"/>
        </w:rPr>
        <w:t xml:space="preserve"> 
2. Мемлекеттік қызметті көрсетудің талаптары</w:t>
      </w:r>
    </w:p>
    <w:bookmarkEnd w:id="96"/>
    <w:bookmarkStart w:name="z436" w:id="97"/>
    <w:p>
      <w:pPr>
        <w:spacing w:after="0"/>
        <w:ind w:left="0"/>
        <w:jc w:val="both"/>
      </w:pPr>
      <w:r>
        <w:rPr>
          <w:rFonts w:ascii="Times New Roman"/>
          <w:b w:val="false"/>
          <w:i w:val="false"/>
          <w:color w:val="000000"/>
          <w:sz w:val="28"/>
        </w:rPr>
        <w:t>
      6. Мемлекеттік қызметті Қазақстан Республикасы Көлік және коммуникация министрлігі Автомобиль жолдары комитетінің облыстық департаменттері (бұдан әрі – аумақтық орган), сондай-ақ ХҚКО арқылы көрсетеді, мекенжайлары мен жұмыс кестелері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көрсетудің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қызметті алушының өтініш берген сәттен бастап оған мемлекеттік қызметтің нәтижесін бергенге дейін мемлекеттік қызмет көрсету үдерісі:</w:t>
      </w:r>
      <w:r>
        <w:br/>
      </w:r>
      <w:r>
        <w:rPr>
          <w:rFonts w:ascii="Times New Roman"/>
          <w:b w:val="false"/>
          <w:i w:val="false"/>
          <w:color w:val="000000"/>
          <w:sz w:val="28"/>
        </w:rPr>
        <w:t>
</w:t>
      </w:r>
      <w:r>
        <w:rPr>
          <w:rFonts w:ascii="Times New Roman"/>
          <w:b w:val="false"/>
          <w:i w:val="false"/>
          <w:color w:val="000000"/>
          <w:sz w:val="28"/>
        </w:rPr>
        <w:t>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орынбасарлары 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техникалық шарт беру туралы өтінішті жеті жұмыс күні ішінде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 ол болмаған кезде бөлім қызметкері ұсынылған құжаттардың тізімін қойылатын талаптарға сәйкестігін қарайды.</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 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техникалық шартты беру үшін қажетті құжаттарды дайындайды, есеп журналына және техникалық шартты беру журналына тіркейді.</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мемлекеттік қызметті алушы өтінішті ХҚКО-на еркін нысанда ұсынады;</w:t>
      </w:r>
      <w:r>
        <w:br/>
      </w:r>
      <w:r>
        <w:rPr>
          <w:rFonts w:ascii="Times New Roman"/>
          <w:b w:val="false"/>
          <w:i w:val="false"/>
          <w:color w:val="000000"/>
          <w:sz w:val="28"/>
        </w:rPr>
        <w:t>
</w:t>
      </w:r>
      <w:r>
        <w:rPr>
          <w:rFonts w:ascii="Times New Roman"/>
          <w:b w:val="false"/>
          <w:i w:val="false"/>
          <w:color w:val="000000"/>
          <w:sz w:val="28"/>
        </w:rPr>
        <w:t>
      2) ХҚКО-ның инспекторы өтінішті тіркеуді жүргізеді, ХҚКО-ның жинақтаушы бөлімінің инспекторы құжаттарды аумақтық органға береді.</w:t>
      </w:r>
      <w:r>
        <w:br/>
      </w:r>
      <w:r>
        <w:rPr>
          <w:rFonts w:ascii="Times New Roman"/>
          <w:b w:val="false"/>
          <w:i w:val="false"/>
          <w:color w:val="000000"/>
          <w:sz w:val="28"/>
        </w:rPr>
        <w:t>
</w:t>
      </w:r>
      <w:r>
        <w:rPr>
          <w:rFonts w:ascii="Times New Roman"/>
          <w:b w:val="false"/>
          <w:i w:val="false"/>
          <w:color w:val="000000"/>
          <w:sz w:val="28"/>
        </w:rPr>
        <w:t>
      ХҚКО-нан құжаттар топтамасын аумақтық органға жіберу фактісі, мемлекеттік қызметті көрсету барысында құжаттардың қозғалысын қадағалауға болатын штрих код сканерімен белгіленеді;</w:t>
      </w:r>
      <w:r>
        <w:br/>
      </w:r>
      <w:r>
        <w:rPr>
          <w:rFonts w:ascii="Times New Roman"/>
          <w:b w:val="false"/>
          <w:i w:val="false"/>
          <w:color w:val="000000"/>
          <w:sz w:val="28"/>
        </w:rPr>
        <w:t>
</w:t>
      </w:r>
      <w:r>
        <w:rPr>
          <w:rFonts w:ascii="Times New Roman"/>
          <w:b w:val="false"/>
          <w:i w:val="false"/>
          <w:color w:val="000000"/>
          <w:sz w:val="28"/>
        </w:rPr>
        <w:t>
      3) аумақтық органның қызметкері алған құжаттардың тіркеуін жүргізеді және аумақтық органның басшысына немесе оның орынбасарына қарауға береді;</w:t>
      </w:r>
      <w:r>
        <w:br/>
      </w:r>
      <w:r>
        <w:rPr>
          <w:rFonts w:ascii="Times New Roman"/>
          <w:b w:val="false"/>
          <w:i w:val="false"/>
          <w:color w:val="000000"/>
          <w:sz w:val="28"/>
        </w:rPr>
        <w:t>
</w:t>
      </w:r>
      <w:r>
        <w:rPr>
          <w:rFonts w:ascii="Times New Roman"/>
          <w:b w:val="false"/>
          <w:i w:val="false"/>
          <w:color w:val="000000"/>
          <w:sz w:val="28"/>
        </w:rPr>
        <w:t>
      4) аумақтық органның басшысы немесе оның орынбасары қарап болғаннан кейін, аумақтық органның бөлім бастығына қарауға береді;</w:t>
      </w:r>
      <w:r>
        <w:br/>
      </w:r>
      <w:r>
        <w:rPr>
          <w:rFonts w:ascii="Times New Roman"/>
          <w:b w:val="false"/>
          <w:i w:val="false"/>
          <w:color w:val="000000"/>
          <w:sz w:val="28"/>
        </w:rPr>
        <w:t>
</w:t>
      </w:r>
      <w:r>
        <w:rPr>
          <w:rFonts w:ascii="Times New Roman"/>
          <w:b w:val="false"/>
          <w:i w:val="false"/>
          <w:color w:val="000000"/>
          <w:sz w:val="28"/>
        </w:rPr>
        <w:t>
      5) аумақтық органның бөлім бастығы өтінішті қойылған талаптарға сәйкестігін қарап, аумақтық органның бөлім маманына орындауға береді;</w:t>
      </w:r>
      <w:r>
        <w:br/>
      </w:r>
      <w:r>
        <w:rPr>
          <w:rFonts w:ascii="Times New Roman"/>
          <w:b w:val="false"/>
          <w:i w:val="false"/>
          <w:color w:val="000000"/>
          <w:sz w:val="28"/>
        </w:rPr>
        <w:t>
</w:t>
      </w:r>
      <w:r>
        <w:rPr>
          <w:rFonts w:ascii="Times New Roman"/>
          <w:b w:val="false"/>
          <w:i w:val="false"/>
          <w:color w:val="000000"/>
          <w:sz w:val="28"/>
        </w:rPr>
        <w:t>
      6) аумақтық органның бөлім қызметкері ХҚКО-ның ұсынған өтінішін жеті жұмыс күні ішінде қарауды жүзеге асырады және көрсетілетін мемлекеттік қызметтің нәтижесін ХҚКО-на жібереді.</w:t>
      </w:r>
      <w:r>
        <w:br/>
      </w:r>
      <w:r>
        <w:rPr>
          <w:rFonts w:ascii="Times New Roman"/>
          <w:b w:val="false"/>
          <w:i w:val="false"/>
          <w:color w:val="000000"/>
          <w:sz w:val="28"/>
        </w:rPr>
        <w:t>
</w:t>
      </w:r>
      <w:r>
        <w:rPr>
          <w:rFonts w:ascii="Times New Roman"/>
          <w:b w:val="false"/>
          <w:i w:val="false"/>
          <w:color w:val="000000"/>
          <w:sz w:val="28"/>
        </w:rPr>
        <w:t>
      Аумақтық органның мемлекеттік қызметінің дайын нәтижесін қабылдаған кезде, ХҚКО-да штрих-код сканерінің көмегімен келіп түскен құжаттарды белгілейді;</w:t>
      </w:r>
      <w:r>
        <w:br/>
      </w:r>
      <w:r>
        <w:rPr>
          <w:rFonts w:ascii="Times New Roman"/>
          <w:b w:val="false"/>
          <w:i w:val="false"/>
          <w:color w:val="000000"/>
          <w:sz w:val="28"/>
        </w:rPr>
        <w:t>
</w:t>
      </w:r>
      <w:r>
        <w:rPr>
          <w:rFonts w:ascii="Times New Roman"/>
          <w:b w:val="false"/>
          <w:i w:val="false"/>
          <w:color w:val="000000"/>
          <w:sz w:val="28"/>
        </w:rPr>
        <w:t>
      7) ХҚКО-ның инспекторы мемлекеттік қызметті алушыға техникалық шарт немесе жазбаша дәлелді бас тарту береді.</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мәселелері бойынша ақпаратты, сондай-ақ мемлекеттік қызметті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мекенжайлары бойынша ХҚКО және аумақтық органнан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w:t>
      </w:r>
      <w:r>
        <w:rPr>
          <w:rFonts w:ascii="Times New Roman"/>
          <w:b w:val="false"/>
          <w:i w:val="false"/>
          <w:color w:val="000000"/>
          <w:sz w:val="28"/>
        </w:rPr>
        <w:t>
      1) аумақтық органға жүгінген кезде:</w:t>
      </w:r>
      <w:r>
        <w:br/>
      </w:r>
      <w:r>
        <w:rPr>
          <w:rFonts w:ascii="Times New Roman"/>
          <w:b w:val="false"/>
          <w:i w:val="false"/>
          <w:color w:val="000000"/>
          <w:sz w:val="28"/>
        </w:rPr>
        <w:t>
</w:t>
      </w:r>
      <w:r>
        <w:rPr>
          <w:rFonts w:ascii="Times New Roman"/>
          <w:b w:val="false"/>
          <w:i w:val="false"/>
          <w:color w:val="000000"/>
          <w:sz w:val="28"/>
        </w:rPr>
        <w:t>
      аумақтық органның белгіленген жұмыс кестесіне сәйкес, түскі үзілісі бар, демалыс және мереке күндерін қоспағанда, күн сайын дүйсенбіден жұма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2) ХҚКО-на жүгінген кезде:</w:t>
      </w:r>
      <w:r>
        <w:br/>
      </w:r>
      <w:r>
        <w:rPr>
          <w:rFonts w:ascii="Times New Roman"/>
          <w:b w:val="false"/>
          <w:i w:val="false"/>
          <w:color w:val="000000"/>
          <w:sz w:val="28"/>
        </w:rPr>
        <w:t>
</w:t>
      </w:r>
      <w:r>
        <w:rPr>
          <w:rFonts w:ascii="Times New Roman"/>
          <w:b w:val="false"/>
          <w:i w:val="false"/>
          <w:color w:val="000000"/>
          <w:sz w:val="28"/>
        </w:rPr>
        <w:t>
      ХҚКО-ның белгіленген жұмыс кестесіне сәйкес, түскі үзіліссіз сағат 09.00-ден 20.00-ге дейін, демалыс және мереке күндерін қоспағанда, күн сайын дүйсенбіден сенбі аралығында көрсетіледі.</w:t>
      </w:r>
      <w:r>
        <w:br/>
      </w:r>
      <w:r>
        <w:rPr>
          <w:rFonts w:ascii="Times New Roman"/>
          <w:b w:val="false"/>
          <w:i w:val="false"/>
          <w:color w:val="000000"/>
          <w:sz w:val="28"/>
        </w:rPr>
        <w:t>
</w:t>
      </w:r>
      <w:r>
        <w:rPr>
          <w:rFonts w:ascii="Times New Roman"/>
          <w:b w:val="false"/>
          <w:i w:val="false"/>
          <w:color w:val="000000"/>
          <w:sz w:val="28"/>
        </w:rPr>
        <w:t>
      Қабылдау «электрондық» кезек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11. ХҚКО-да құжаттарды қабылдау ХҚКО инспекторының тегі, аты, әкесінің аты және лауазымы көрсетілген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Аумақтық органда өтініш жеке және заңды тұлғалардың өтініштері журналында тіркеледі.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алушылар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қызметті ұсынудан бас тарту туралы негіздеме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Ақпарат қауіпсіздігіне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w:t>
      </w:r>
      <w:r>
        <w:rPr>
          <w:rFonts w:ascii="Times New Roman"/>
          <w:b w:val="false"/>
          <w:i w:val="false"/>
          <w:color w:val="000000"/>
          <w:sz w:val="28"/>
        </w:rPr>
        <w:t>
      2) тұтастық (рұқсат етілмеген ақпаратты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ақпаратты және ресурстарды ұстаудан қорғау).</w:t>
      </w:r>
    </w:p>
    <w:bookmarkEnd w:id="97"/>
    <w:bookmarkStart w:name="z469" w:id="98"/>
    <w:p>
      <w:pPr>
        <w:spacing w:after="0"/>
        <w:ind w:left="0"/>
        <w:jc w:val="left"/>
      </w:pPr>
      <w:r>
        <w:rPr>
          <w:rFonts w:ascii="Times New Roman"/>
          <w:b/>
          <w:i w:val="false"/>
          <w:color w:val="000000"/>
        </w:rPr>
        <w:t xml:space="preserve"> 
3. Мемлекеттік қызметті көрсету үдерісінде іс-әрекеттердің</w:t>
      </w:r>
      <w:r>
        <w:br/>
      </w:r>
      <w:r>
        <w:rPr>
          <w:rFonts w:ascii="Times New Roman"/>
          <w:b/>
          <w:i w:val="false"/>
          <w:color w:val="000000"/>
        </w:rPr>
        <w:t>
(өзара іс-әрекеттің) сипаттамасы</w:t>
      </w:r>
    </w:p>
    <w:bookmarkEnd w:id="98"/>
    <w:bookmarkStart w:name="z470" w:id="99"/>
    <w:p>
      <w:pPr>
        <w:spacing w:after="0"/>
        <w:ind w:left="0"/>
        <w:jc w:val="both"/>
      </w:pPr>
      <w:r>
        <w:rPr>
          <w:rFonts w:ascii="Times New Roman"/>
          <w:b w:val="false"/>
          <w:i w:val="false"/>
          <w:color w:val="000000"/>
          <w:sz w:val="28"/>
        </w:rPr>
        <w:t>
      15. Мемлекеттік қызметті көрсету үдерісіне қатысатын ҚҚБ:</w:t>
      </w:r>
      <w:r>
        <w:br/>
      </w:r>
      <w:r>
        <w:rPr>
          <w:rFonts w:ascii="Times New Roman"/>
          <w:b w:val="false"/>
          <w:i w:val="false"/>
          <w:color w:val="000000"/>
          <w:sz w:val="28"/>
        </w:rPr>
        <w:t>
</w:t>
      </w:r>
      <w:r>
        <w:rPr>
          <w:rFonts w:ascii="Times New Roman"/>
          <w:b w:val="false"/>
          <w:i w:val="false"/>
          <w:color w:val="000000"/>
          <w:sz w:val="28"/>
        </w:rPr>
        <w:t>
      аумақтық органда:</w:t>
      </w:r>
      <w:r>
        <w:br/>
      </w:r>
      <w:r>
        <w:rPr>
          <w:rFonts w:ascii="Times New Roman"/>
          <w:b w:val="false"/>
          <w:i w:val="false"/>
          <w:color w:val="000000"/>
          <w:sz w:val="28"/>
        </w:rPr>
        <w:t>
</w:t>
      </w:r>
      <w:r>
        <w:rPr>
          <w:rFonts w:ascii="Times New Roman"/>
          <w:b w:val="false"/>
          <w:i w:val="false"/>
          <w:color w:val="000000"/>
          <w:sz w:val="28"/>
        </w:rPr>
        <w:t>
      аумақтық органның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аумақтық органның басшысы немесе оның орынбасары.</w:t>
      </w:r>
      <w:r>
        <w:br/>
      </w:r>
      <w:r>
        <w:rPr>
          <w:rFonts w:ascii="Times New Roman"/>
          <w:b w:val="false"/>
          <w:i w:val="false"/>
          <w:color w:val="000000"/>
          <w:sz w:val="28"/>
        </w:rPr>
        <w:t>
</w:t>
      </w:r>
      <w:r>
        <w:rPr>
          <w:rFonts w:ascii="Times New Roman"/>
          <w:b w:val="false"/>
          <w:i w:val="false"/>
          <w:color w:val="000000"/>
          <w:sz w:val="28"/>
        </w:rPr>
        <w:t>
      ХҚКО-на жүгінген кезде:</w:t>
      </w:r>
      <w:r>
        <w:br/>
      </w:r>
      <w:r>
        <w:rPr>
          <w:rFonts w:ascii="Times New Roman"/>
          <w:b w:val="false"/>
          <w:i w:val="false"/>
          <w:color w:val="000000"/>
          <w:sz w:val="28"/>
        </w:rPr>
        <w:t>
</w:t>
      </w:r>
      <w:r>
        <w:rPr>
          <w:rFonts w:ascii="Times New Roman"/>
          <w:b w:val="false"/>
          <w:i w:val="false"/>
          <w:color w:val="000000"/>
          <w:sz w:val="28"/>
        </w:rPr>
        <w:t>
      1) ХҚКО-ның инспекторы;</w:t>
      </w:r>
      <w:r>
        <w:br/>
      </w:r>
      <w:r>
        <w:rPr>
          <w:rFonts w:ascii="Times New Roman"/>
          <w:b w:val="false"/>
          <w:i w:val="false"/>
          <w:color w:val="000000"/>
          <w:sz w:val="28"/>
        </w:rPr>
        <w:t>
</w:t>
      </w:r>
      <w:r>
        <w:rPr>
          <w:rFonts w:ascii="Times New Roman"/>
          <w:b w:val="false"/>
          <w:i w:val="false"/>
          <w:color w:val="000000"/>
          <w:sz w:val="28"/>
        </w:rPr>
        <w:t>
      2) ХҚКО-ның жинақтаушы бөлімінің инспекторы;</w:t>
      </w:r>
      <w:r>
        <w:br/>
      </w:r>
      <w:r>
        <w:rPr>
          <w:rFonts w:ascii="Times New Roman"/>
          <w:b w:val="false"/>
          <w:i w:val="false"/>
          <w:color w:val="000000"/>
          <w:sz w:val="28"/>
        </w:rPr>
        <w:t>
</w:t>
      </w:r>
      <w:r>
        <w:rPr>
          <w:rFonts w:ascii="Times New Roman"/>
          <w:b w:val="false"/>
          <w:i w:val="false"/>
          <w:color w:val="000000"/>
          <w:sz w:val="28"/>
        </w:rPr>
        <w:t>
      3) аумақтық органның бөлім қызметкері;</w:t>
      </w:r>
      <w:r>
        <w:br/>
      </w:r>
      <w:r>
        <w:rPr>
          <w:rFonts w:ascii="Times New Roman"/>
          <w:b w:val="false"/>
          <w:i w:val="false"/>
          <w:color w:val="000000"/>
          <w:sz w:val="28"/>
        </w:rPr>
        <w:t>
</w:t>
      </w:r>
      <w:r>
        <w:rPr>
          <w:rFonts w:ascii="Times New Roman"/>
          <w:b w:val="false"/>
          <w:i w:val="false"/>
          <w:color w:val="000000"/>
          <w:sz w:val="28"/>
        </w:rPr>
        <w:t>
      4) аумақтық органның бөлім бастығы;</w:t>
      </w:r>
      <w:r>
        <w:br/>
      </w:r>
      <w:r>
        <w:rPr>
          <w:rFonts w:ascii="Times New Roman"/>
          <w:b w:val="false"/>
          <w:i w:val="false"/>
          <w:color w:val="000000"/>
          <w:sz w:val="28"/>
        </w:rPr>
        <w:t>
</w:t>
      </w:r>
      <w:r>
        <w:rPr>
          <w:rFonts w:ascii="Times New Roman"/>
          <w:b w:val="false"/>
          <w:i w:val="false"/>
          <w:color w:val="000000"/>
          <w:sz w:val="28"/>
        </w:rPr>
        <w:t>
      5) аумақтық органның басшысы немесе оның орынбасарлары.</w:t>
      </w:r>
      <w:r>
        <w:br/>
      </w:r>
      <w:r>
        <w:rPr>
          <w:rFonts w:ascii="Times New Roman"/>
          <w:b w:val="false"/>
          <w:i w:val="false"/>
          <w:color w:val="000000"/>
          <w:sz w:val="28"/>
        </w:rPr>
        <w:t>
</w:t>
      </w:r>
      <w:r>
        <w:rPr>
          <w:rFonts w:ascii="Times New Roman"/>
          <w:b w:val="false"/>
          <w:i w:val="false"/>
          <w:color w:val="000000"/>
          <w:sz w:val="28"/>
        </w:rPr>
        <w:t>
      16. Әрбір іс-әрекеттің орындалу уақыты көрсетілген әрбір ҚҚБ-нің жай іс-әрекетінің жүйелігінің мәтіндік кестелік сипаттамасы (рәсімдері, функциялары, операциялары)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Іс-әрекеттің логикалық жүйелігінің арасындағы өзара байланысты көрсететін диаграмма (мемлекеттік қызметті көрсету үдерісінде) және ҚҚБ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Еркін нысандағы бланкілер күту залының арнайы бағанында немесе ХҚКО қызметкерінің жанында, сондай-ақ ХҚКО интернет-ресурсында: www.con.gov.kz және Қазақстан Республикасы Көлік және коммуникация министрлігінің: www.mtc.gov.kz орналастырылады.</w:t>
      </w:r>
    </w:p>
    <w:bookmarkEnd w:id="99"/>
    <w:bookmarkStart w:name="z485" w:id="100"/>
    <w:p>
      <w:pPr>
        <w:spacing w:after="0"/>
        <w:ind w:left="0"/>
        <w:jc w:val="both"/>
      </w:pPr>
      <w:r>
        <w:rPr>
          <w:rFonts w:ascii="Times New Roman"/>
          <w:b w:val="false"/>
          <w:i w:val="false"/>
          <w:color w:val="000000"/>
          <w:sz w:val="28"/>
        </w:rPr>
        <w:t>
«Халықаралық және республикалық маңызы бар автомобиль</w:t>
      </w:r>
      <w:r>
        <w:br/>
      </w:r>
      <w:r>
        <w:rPr>
          <w:rFonts w:ascii="Times New Roman"/>
          <w:b w:val="false"/>
          <w:i w:val="false"/>
          <w:color w:val="000000"/>
          <w:sz w:val="28"/>
        </w:rPr>
        <w:t>
жолдарымен қиылысатын жерде темір жолдардың көтерілуіне</w:t>
      </w:r>
      <w:r>
        <w:br/>
      </w:r>
      <w:r>
        <w:rPr>
          <w:rFonts w:ascii="Times New Roman"/>
          <w:b w:val="false"/>
          <w:i w:val="false"/>
          <w:color w:val="000000"/>
          <w:sz w:val="28"/>
        </w:rPr>
        <w:t>
және төмендетілуіне немесе қосымша жол төсеуге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00"/>
    <w:bookmarkStart w:name="z486" w:id="101"/>
    <w:p>
      <w:pPr>
        <w:spacing w:after="0"/>
        <w:ind w:left="0"/>
        <w:jc w:val="left"/>
      </w:pPr>
      <w:r>
        <w:rPr>
          <w:rFonts w:ascii="Times New Roman"/>
          <w:b/>
          <w:i w:val="false"/>
          <w:color w:val="000000"/>
        </w:rPr>
        <w:t xml:space="preserve"> 
1-кесте. ҚҚБ іс-әрекетіне сипаттама</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қиылысатын жерде темір жолдардың көтерілуіне және</w:t>
      </w:r>
      <w:r>
        <w:br/>
      </w:r>
      <w:r>
        <w:rPr>
          <w:rFonts w:ascii="Times New Roman"/>
          <w:b/>
          <w:i w:val="false"/>
          <w:color w:val="000000"/>
        </w:rPr>
        <w:t>
төмендетілуіне немесе қосымша жол төсеуге рұқсат беру)</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00"/>
        <w:gridCol w:w="2408"/>
        <w:gridCol w:w="2692"/>
        <w:gridCol w:w="1984"/>
        <w:gridCol w:w="2267"/>
        <w:gridCol w:w="21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АЖ атауы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және оның сипаттамасы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тіркеуді жүргізеді, ХҚКО-ның жинақтаушы бөлімінің инспекторы құжаттарды аумақтық органға жібереді</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 алған құжаттарға тіркеуді жүргізеді және аумақтық органның басшысына немесе оның орынбасарына береді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қойылатын талаптарға сәйкестігін қарайды және аумақтық органның бөлім қызметкеріне бұрыштама қояды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 құжат, ұйымдастыру-өкімдік шешім)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өтінішті және құжаттарды қабылдау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тіркеу өтініштің нөмірін тіркеумен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Сұраудың бағыты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қалыптастыру немесе дәлелді бас тарту</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487" w:id="102"/>
    <w:p>
      <w:pPr>
        <w:spacing w:after="0"/>
        <w:ind w:left="0"/>
        <w:jc w:val="left"/>
      </w:pPr>
      <w:r>
        <w:rPr>
          <w:rFonts w:ascii="Times New Roman"/>
          <w:b/>
          <w:i w:val="false"/>
          <w:color w:val="000000"/>
        </w:rPr>
        <w:t xml:space="preserve"> 
2-кесте. Қолдану нұсқалары. Негізгі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қиылысатын жерде темір жолдардың көтерілуіне және</w:t>
      </w:r>
      <w:r>
        <w:br/>
      </w:r>
      <w:r>
        <w:rPr>
          <w:rFonts w:ascii="Times New Roman"/>
          <w:b/>
          <w:i w:val="false"/>
          <w:color w:val="000000"/>
        </w:rPr>
        <w:t>
төмендетілуіне немесе қосымша жол төсеуге рұқсат беру)</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4"/>
        <w:gridCol w:w="4429"/>
        <w:gridCol w:w="3954"/>
        <w:gridCol w:w="5203"/>
      </w:tblGrid>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Алған құжаттардың тіркелуін жүргізеді және аумақтық органның басшысына немесе оның орынбасарына береді.</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бастығына бұрыштама қояды</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қойылған талаптарға сәйкестігін қарап және аумақтық органның бөлім қызметкеріне бұрыштама қояды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жұмыс күн ішінде ХҚКО ұсынған өтінішті қарауды жүзеге асырады және көрсетілген мемлекеттік қызметтің нәтижесін ХҚКО-на жібереді</w:t>
            </w:r>
          </w:p>
        </w:tc>
      </w:tr>
      <w:tr>
        <w:trPr>
          <w:trHeight w:val="30" w:hRule="atLeast"/>
        </w:trPr>
        <w:tc>
          <w:tcPr>
            <w:tcW w:w="5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шартты беру</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8" w:id="103"/>
    <w:p>
      <w:pPr>
        <w:spacing w:after="0"/>
        <w:ind w:left="0"/>
        <w:jc w:val="left"/>
      </w:pPr>
      <w:r>
        <w:rPr>
          <w:rFonts w:ascii="Times New Roman"/>
          <w:b/>
          <w:i w:val="false"/>
          <w:color w:val="000000"/>
        </w:rPr>
        <w:t xml:space="preserve"> 
3-кесте. Қолдану нұсқалары. Балама үдерісі.</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қиылысатын жерде темір жолдардың көтерілуіне және</w:t>
      </w:r>
      <w:r>
        <w:br/>
      </w:r>
      <w:r>
        <w:rPr>
          <w:rFonts w:ascii="Times New Roman"/>
          <w:b/>
          <w:i w:val="false"/>
          <w:color w:val="000000"/>
        </w:rPr>
        <w:t>
төмендетілуіне немесе қосымша жол төсеуге рұқсат беру)</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8"/>
        <w:gridCol w:w="3534"/>
        <w:gridCol w:w="2981"/>
        <w:gridCol w:w="2684"/>
        <w:gridCol w:w="278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 үдерісі немесе кеңейту</w:t>
            </w:r>
          </w:p>
        </w:tc>
      </w:tr>
      <w:tr>
        <w:trPr>
          <w:trHeight w:val="30" w:hRule="atLeast"/>
        </w:trPr>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қызметкері</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басшысы немесе оның орынбасарлары</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бастығы</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органның бөлім қызметкері</w:t>
            </w:r>
          </w:p>
        </w:tc>
      </w:tr>
      <w:tr>
        <w:trPr>
          <w:trHeight w:val="30" w:hRule="atLeast"/>
        </w:trPr>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және техникалық шартты алуға қажетті құжаттардың тізімі; тіркеу журналында өтінішті тіркеу; аумақтық органға өтінішті және толық құжаттардың тізімін жіберу;</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және техникалық шартты берудегі қажетті құжаттардың тізімін тіркеу журналында тіркейді</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техникалық шартты алу туралы өтінішті қарау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тізімінің қойылатын талаптарға сәйкестігін қарау</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Өтініштің келіп түскен күннен бастап қызметкер бес жұмыс күн ішінде келіп түскен өтінішті қарайды</w:t>
            </w:r>
          </w:p>
        </w:tc>
      </w:tr>
      <w:tr>
        <w:trPr>
          <w:trHeight w:val="30" w:hRule="atLeast"/>
        </w:trPr>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құжаттардың тізімін толық ұсынбау құжаттардың қайтарылуына мемлекеттік қызметті ұсынудан бас тарту туралы дәлелді жауап беру болып табылады.</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техникалық шартты алудан бас тарту туралы жазбаша қорытындыны мемлекеттік қызметті алушыға береді</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техникалық шартты алудан бас тарту туралы жазбаша қорытындыны ХҚКО-на бағыттайды</w:t>
            </w:r>
            <w:r>
              <w:br/>
            </w:r>
            <w:r>
              <w:rPr>
                <w:rFonts w:ascii="Times New Roman"/>
                <w:b w:val="false"/>
                <w:i w:val="false"/>
                <w:color w:val="000000"/>
                <w:sz w:val="20"/>
              </w:rPr>
              <w:t>
</w:t>
            </w:r>
            <w:r>
              <w:rPr>
                <w:rFonts w:ascii="Times New Roman"/>
                <w:b w:val="false"/>
                <w:i w:val="false"/>
                <w:color w:val="000000"/>
                <w:sz w:val="20"/>
              </w:rPr>
              <w:t>ХҚКО-на техникалық шартты беру</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төсеуге техникалық шартты алудан бас тарту туралы жазбаша қорытындыға қол қою</w:t>
            </w:r>
            <w:r>
              <w:br/>
            </w:r>
            <w:r>
              <w:rPr>
                <w:rFonts w:ascii="Times New Roman"/>
                <w:b w:val="false"/>
                <w:i w:val="false"/>
                <w:color w:val="000000"/>
                <w:sz w:val="20"/>
              </w:rPr>
              <w:t>
</w:t>
            </w:r>
            <w:r>
              <w:rPr>
                <w:rFonts w:ascii="Times New Roman"/>
                <w:b w:val="false"/>
                <w:i w:val="false"/>
                <w:color w:val="000000"/>
                <w:sz w:val="20"/>
              </w:rPr>
              <w:t>Халықаралық және республикалық маңызы бар автомобиль жолдарымен қиылысатын жерде темір жолдардың көтерілуіне және төмендетілуіне немесе қосымша жол төсеудің техникалық шартына қол қою</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9" w:id="104"/>
    <w:p>
      <w:pPr>
        <w:spacing w:after="0"/>
        <w:ind w:left="0"/>
        <w:jc w:val="both"/>
      </w:pPr>
      <w:r>
        <w:rPr>
          <w:rFonts w:ascii="Times New Roman"/>
          <w:b w:val="false"/>
          <w:i w:val="false"/>
          <w:color w:val="000000"/>
          <w:sz w:val="28"/>
        </w:rPr>
        <w:t>
«Халықаралық және республикалық маңызы бар автомобиль</w:t>
      </w:r>
      <w:r>
        <w:br/>
      </w:r>
      <w:r>
        <w:rPr>
          <w:rFonts w:ascii="Times New Roman"/>
          <w:b w:val="false"/>
          <w:i w:val="false"/>
          <w:color w:val="000000"/>
          <w:sz w:val="28"/>
        </w:rPr>
        <w:t>
жолдарымен қиылысатын жерде темір жолдардың көтерілуіне</w:t>
      </w:r>
      <w:r>
        <w:br/>
      </w:r>
      <w:r>
        <w:rPr>
          <w:rFonts w:ascii="Times New Roman"/>
          <w:b w:val="false"/>
          <w:i w:val="false"/>
          <w:color w:val="000000"/>
          <w:sz w:val="28"/>
        </w:rPr>
        <w:t>
және төмендетілуіне немесе қосымша жол төсеуге рұқсат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04"/>
    <w:bookmarkStart w:name="z490" w:id="105"/>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қиылысатын жерде темір жолдардың көтерілуіне және</w:t>
      </w:r>
      <w:r>
        <w:br/>
      </w:r>
      <w:r>
        <w:rPr>
          <w:rFonts w:ascii="Times New Roman"/>
          <w:b/>
          <w:i w:val="false"/>
          <w:color w:val="000000"/>
        </w:rPr>
        <w:t>
төмендетілуіне немесе қосымша жол төсеуге рұқсат беру)</w:t>
      </w:r>
    </w:p>
    <w:bookmarkEnd w:id="105"/>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623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623300" cy="6794500"/>
                    </a:xfrm>
                    <a:prstGeom prst="rect">
                      <a:avLst/>
                    </a:prstGeom>
                  </pic:spPr>
                </pic:pic>
              </a:graphicData>
            </a:graphic>
          </wp:inline>
        </w:drawing>
      </w:r>
    </w:p>
    <w:bookmarkStart w:name="z491" w:id="106"/>
    <w:p>
      <w:pPr>
        <w:spacing w:after="0"/>
        <w:ind w:left="0"/>
        <w:jc w:val="left"/>
      </w:pPr>
      <w:r>
        <w:rPr>
          <w:rFonts w:ascii="Times New Roman"/>
          <w:b/>
          <w:i w:val="false"/>
          <w:color w:val="000000"/>
        </w:rPr>
        <w:t xml:space="preserve"> 
Өзара әрекет етудің функционалдық диаграммасы</w:t>
      </w:r>
      <w:r>
        <w:br/>
      </w:r>
      <w:r>
        <w:rPr>
          <w:rFonts w:ascii="Times New Roman"/>
          <w:b/>
          <w:i w:val="false"/>
          <w:color w:val="000000"/>
        </w:rPr>
        <w:t>
(Халықаралық және республикалық маңызы бар автомобиль</w:t>
      </w:r>
      <w:r>
        <w:br/>
      </w:r>
      <w:r>
        <w:rPr>
          <w:rFonts w:ascii="Times New Roman"/>
          <w:b/>
          <w:i w:val="false"/>
          <w:color w:val="000000"/>
        </w:rPr>
        <w:t>
жолдарымен қиылысатын жерде темір жолдардың көтерілуіне және</w:t>
      </w:r>
      <w:r>
        <w:br/>
      </w:r>
      <w:r>
        <w:rPr>
          <w:rFonts w:ascii="Times New Roman"/>
          <w:b/>
          <w:i w:val="false"/>
          <w:color w:val="000000"/>
        </w:rPr>
        <w:t>
төмендетілуіне немесе қосымша жол төсеуге рұқсат беру)</w:t>
      </w:r>
    </w:p>
    <w:bookmarkEnd w:id="106"/>
    <w:p>
      <w:pPr>
        <w:spacing w:after="0"/>
        <w:ind w:left="0"/>
        <w:jc w:val="both"/>
      </w:pPr>
      <w:r>
        <w:rPr>
          <w:rFonts w:ascii="Times New Roman"/>
          <w:b w:val="false"/>
          <w:i w:val="false"/>
          <w:color w:val="000000"/>
          <w:sz w:val="28"/>
        </w:rPr>
        <w:t> </w:t>
      </w:r>
      <w:r>
        <w:drawing>
          <wp:inline distT="0" distB="0" distL="0" distR="0">
            <wp:extent cx="86360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636000" cy="49276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