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33033" w14:textId="ae330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Денсаулық сақтау министрінің 2010 жылғы 7 сәуірдегі "Денсаулық сақтау ұйымдарының үлгі штаттары мен штат нормативтерін бекіту туралы" № 238 бұйрығына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министрiнiң 2012 жылғы 15 қазандағы № 714 Бұйрығы. Қазақстан Республикасының Әділет министрлігінде 2012 жылы 2 қарашада № 8055 тіркелді. Күші жойылды - Қазақстан Республикасы Денсаулық сақтау министрінің 2020 жылғы 25 қарашадағы № ҚР ДСМ-205/2020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Денсаулық сақтау министрінің 25.11.2020 </w:t>
      </w:r>
      <w:r>
        <w:rPr>
          <w:rFonts w:ascii="Times New Roman"/>
          <w:b w:val="false"/>
          <w:i w:val="false"/>
          <w:color w:val="ff0000"/>
          <w:sz w:val="28"/>
        </w:rPr>
        <w:t>№ ҚР ДСМ-205/2020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Республикасындағы сот-медициналық қызметті ұйымдастыру мен жұмысын одан әрі жетілдіру және сараптамалардың сапасын арттыру мақсатында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"Денсаулық сақтау ұйымдарының үлгі штаттары мен штат нормативтерін бекіту туралы" (Қазақстан Республикасының орталық атқарушы және басқа да орталық мемлекеттік органдардың 2010 жылдың 7 тамызынан № 13 Актілер жинағында жарияланған, мемлекеттік тіркеудің № 6173 нормативтік құқықтық актілерді мемлекеттік тіркеудің Реестрінде тіркелген) Қазақстан Республикасы Денсаулық сақтау министрінің 2010 жылғы 7 сәуірдегі № 238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Денсаулық сақтау ұйымдарының үлгі штаттары мен штат </w:t>
      </w:r>
      <w:r>
        <w:rPr>
          <w:rFonts w:ascii="Times New Roman"/>
          <w:b w:val="false"/>
          <w:i w:val="false"/>
          <w:color w:val="000000"/>
          <w:sz w:val="28"/>
        </w:rPr>
        <w:t>нормативтерімен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бұйрықты толықтыру: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8-бөліммен: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"8-бөлім. Сот медицинасы саласында қызметті жүзеге асыратын ұйымдардың медициналық және қосалқы персоналының үлгі штаттары мен штат нормативтері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695. Сот медицинасы саласында қызметті жүзеге асыратын ұйымдардың медициналық және қосалқы персоналының штаттары мен штат нормативтері осы бұйрыққа 16-қосымшаға сәйкес белгіленеді"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16-қосымшамен толықтырылсын.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Денсаулық сақтау министрлігінің Медициналық көмекті ұйымдастыру департаменті (А.Ғ. Төлеғалиева) осы бұйрықтың Қазақстан Республикасы Әділет министрлігінде мемлекеттік тіркеуін қамтамасыз етсін.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Денсаулық сақтау министрлігінің Заң қызметі департаменті (Ж.Ж. Данаева) осы бұйрық мемлекеттік тіркелгеннен кейін оны бұқаралық ақпарат құралдарында ресми жариялауды қамтамасыз етсін.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Қазақстан Республикасы Денсаулық сақтау министрлігінің жауапты хатшысы С.Р. Мусиновқа жүктелсін.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бұйрық 2013 жылдың 1 қаңтарынан бастап қолданысқа енгізіледі және бұқаралық ақпарат құралдарының ресми жарияланымына жатады.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Қайырбекова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15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714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7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238 бұйрығымен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үлгі штаттары мен штат нормативтеріне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16-қосымша</w:t>
            </w:r>
          </w:p>
        </w:tc>
      </w:tr>
    </w:tbl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Сот медицинасы саласында қызметті жүзеге асыратын ұйымдардың</w:t>
      </w:r>
      <w:r>
        <w:br/>
      </w:r>
      <w:r>
        <w:rPr>
          <w:rFonts w:ascii="Times New Roman"/>
          <w:b/>
          <w:i w:val="false"/>
          <w:color w:val="000000"/>
        </w:rPr>
        <w:t>медициналық және көмекші персоналдарының үлгі штаттары мен штат</w:t>
      </w:r>
      <w:r>
        <w:br/>
      </w:r>
      <w:r>
        <w:rPr>
          <w:rFonts w:ascii="Times New Roman"/>
          <w:b/>
          <w:i w:val="false"/>
          <w:color w:val="000000"/>
        </w:rPr>
        <w:t>нормативтері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 медицинасы саласында қызметті жүзеге асыратын ұйымдардың үлгі штаттары мен штат нормативтері төмендегі кестеге сәйкес белгіленеді: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0"/>
        <w:gridCol w:w="3493"/>
        <w:gridCol w:w="7397"/>
      </w:tblGrid>
      <w:tr>
        <w:trPr>
          <w:trHeight w:val="30" w:hRule="atLeast"/>
        </w:trPr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Лауазымдар атауы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Лауазымдар саны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 Әкімшілік-басқарушы персонал</w:t>
            </w:r>
          </w:p>
        </w:tc>
      </w:tr>
      <w:tr>
        <w:trPr>
          <w:trHeight w:val="30" w:hRule="atLeast"/>
        </w:trPr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 директоры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лауазым</w:t>
            </w:r>
          </w:p>
        </w:tc>
      </w:tr>
      <w:tr>
        <w:trPr>
          <w:trHeight w:val="30" w:hRule="atLeast"/>
        </w:trPr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 директорының сараптама жұмысы жөніндегі орынбасары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лауазым</w:t>
            </w:r>
          </w:p>
        </w:tc>
      </w:tr>
      <w:tr>
        <w:trPr>
          <w:trHeight w:val="30" w:hRule="atLeast"/>
        </w:trPr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 директорының қаржы-экономикалық жұмыс жөніндегі орынбасары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лауазым</w:t>
            </w:r>
          </w:p>
        </w:tc>
      </w:tr>
      <w:tr>
        <w:trPr>
          <w:trHeight w:val="30" w:hRule="atLeast"/>
        </w:trPr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бас бухгалтері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лауазым</w:t>
            </w:r>
          </w:p>
        </w:tc>
      </w:tr>
      <w:tr>
        <w:trPr>
          <w:trHeight w:val="30" w:hRule="atLeast"/>
        </w:trPr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бас бухгалтердің орынбасары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лауазым</w:t>
            </w:r>
          </w:p>
        </w:tc>
      </w:tr>
      <w:tr>
        <w:trPr>
          <w:trHeight w:val="30" w:hRule="atLeast"/>
        </w:trPr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еңбек ақысын есептеу жөніндегі бухгалтері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лауазым</w:t>
            </w:r>
          </w:p>
        </w:tc>
      </w:tr>
      <w:tr>
        <w:trPr>
          <w:trHeight w:val="30" w:hRule="atLeast"/>
        </w:trPr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материалдық үстел бухгалтері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лауазым</w:t>
            </w:r>
          </w:p>
        </w:tc>
      </w:tr>
      <w:tr>
        <w:trPr>
          <w:trHeight w:val="30" w:hRule="atLeast"/>
        </w:trPr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банктік операциялар жөніндегі бухгалтері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лауазым</w:t>
            </w:r>
          </w:p>
        </w:tc>
      </w:tr>
      <w:tr>
        <w:trPr>
          <w:trHeight w:val="30" w:hRule="atLeast"/>
        </w:trPr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 бухгалтері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лауазым</w:t>
            </w:r>
          </w:p>
        </w:tc>
      </w:tr>
      <w:tr>
        <w:trPr>
          <w:trHeight w:val="30" w:hRule="atLeast"/>
        </w:trPr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бас экономисті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лауазым</w:t>
            </w:r>
          </w:p>
        </w:tc>
      </w:tr>
      <w:tr>
        <w:trPr>
          <w:trHeight w:val="30" w:hRule="atLeast"/>
        </w:trPr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1.11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 экономисті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лауазым</w:t>
            </w:r>
          </w:p>
        </w:tc>
      </w:tr>
      <w:tr>
        <w:trPr>
          <w:trHeight w:val="30" w:hRule="atLeast"/>
        </w:trPr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мемлекеттік сатып алу бөлімінің жетекшісі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лауазым</w:t>
            </w:r>
          </w:p>
        </w:tc>
      </w:tr>
      <w:tr>
        <w:trPr>
          <w:trHeight w:val="30" w:hRule="atLeast"/>
        </w:trPr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1.13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мемлекеттік сатып алу бөлімінің маман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лауазым</w:t>
            </w:r>
          </w:p>
        </w:tc>
      </w:tr>
      <w:tr>
        <w:trPr>
          <w:trHeight w:val="30" w:hRule="atLeast"/>
        </w:trPr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1.14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аймақтық өкілдігінің директоры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лауазым</w:t>
            </w:r>
          </w:p>
        </w:tc>
      </w:tr>
      <w:tr>
        <w:trPr>
          <w:trHeight w:val="30" w:hRule="atLeast"/>
        </w:trPr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1.15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аймақтық өкілдігі директордың сараптама жұмысы жөніндегі орынбасары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лауазым</w:t>
            </w:r>
          </w:p>
        </w:tc>
      </w:tr>
      <w:tr>
        <w:trPr>
          <w:trHeight w:val="30" w:hRule="atLeast"/>
        </w:trPr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1.16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аймақтық өкілдігі директордың әкімшілік-шаруашылық жұмыс жөніндегі орынбасары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және одан артық дәрігерлік лауазымдары болған жағдайда 1 лауазым</w:t>
            </w:r>
          </w:p>
        </w:tc>
      </w:tr>
      <w:tr>
        <w:trPr>
          <w:trHeight w:val="30" w:hRule="atLeast"/>
        </w:trPr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1.17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аймақтық өкілдігінің бас бухгалтері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лауазым</w:t>
            </w:r>
          </w:p>
        </w:tc>
      </w:tr>
      <w:tr>
        <w:trPr>
          <w:trHeight w:val="30" w:hRule="atLeast"/>
        </w:trPr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1.18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аймақтық өкілдігінің еңбек ақысын есептеу жөніндегі бухгалтері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лауазым</w:t>
            </w:r>
          </w:p>
        </w:tc>
      </w:tr>
      <w:tr>
        <w:trPr>
          <w:trHeight w:val="30" w:hRule="atLeast"/>
        </w:trPr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1.19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аймақтық өкілдігінің экономисті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лауазым</w:t>
            </w:r>
          </w:p>
        </w:tc>
      </w:tr>
      <w:tr>
        <w:trPr>
          <w:trHeight w:val="30" w:hRule="atLeast"/>
        </w:trPr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1.20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аймақтық өкілдігінің мемлекеттік сатып алу жөніндегі маманы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лауазым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Дәрігер персонал</w:t>
            </w:r>
          </w:p>
        </w:tc>
      </w:tr>
      <w:tr>
        <w:trPr>
          <w:trHeight w:val="30" w:hRule="atLeast"/>
        </w:trPr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сот-медициналық зертханасының меңгерушісі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лауазым</w:t>
            </w:r>
          </w:p>
        </w:tc>
      </w:tr>
      <w:tr>
        <w:trPr>
          <w:trHeight w:val="30" w:hRule="atLeast"/>
        </w:trPr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сот-биологиялық бөлімінің меңгерушісі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лауазым</w:t>
            </w:r>
          </w:p>
        </w:tc>
      </w:tr>
      <w:tr>
        <w:trPr>
          <w:trHeight w:val="30" w:hRule="atLeast"/>
        </w:trPr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химиялық-токсикологиялық бөлімінің меңгерушісі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лауазым</w:t>
            </w:r>
          </w:p>
        </w:tc>
      </w:tr>
      <w:tr>
        <w:trPr>
          <w:trHeight w:val="30" w:hRule="atLeast"/>
        </w:trPr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сот-гистологиялық бөлімінің меңгерушісі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лауазым</w:t>
            </w:r>
          </w:p>
        </w:tc>
      </w:tr>
      <w:tr>
        <w:trPr>
          <w:trHeight w:val="30" w:hRule="atLeast"/>
        </w:trPr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медициналық-криминалистік бөлімінің меңгерушісі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лауазым</w:t>
            </w:r>
          </w:p>
        </w:tc>
      </w:tr>
      <w:tr>
        <w:trPr>
          <w:trHeight w:val="30" w:hRule="atLeast"/>
        </w:trPr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молекулярлық-генетикалық бөлімінің меңгерушісі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лауазым</w:t>
            </w:r>
          </w:p>
        </w:tc>
      </w:tr>
      <w:tr>
        <w:trPr>
          <w:trHeight w:val="30" w:hRule="atLeast"/>
        </w:trPr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күрделі сараптамалар бөлімінің меңгерушісі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лауазым</w:t>
            </w:r>
          </w:p>
        </w:tc>
      </w:tr>
      <w:tr>
        <w:trPr>
          <w:trHeight w:val="30" w:hRule="atLeast"/>
        </w:trPr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ұйымдастыру-әдістемелік бөлімінің меңгерушісі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лауазым</w:t>
            </w:r>
          </w:p>
        </w:tc>
      </w:tr>
      <w:tr>
        <w:trPr>
          <w:trHeight w:val="30" w:hRule="atLeast"/>
        </w:trPr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аймақтық өкілдігінің жәбірленушілердің, айыпталушылардың және басқа да тұлғалардың сот-медициналық сараптамасы бөлімшесінің меңгерушісі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Әрбір бөлімше штатында 3 және одан артық сот-медициналық сарапшының лауазымы болған жағдайда</w:t>
            </w:r>
          </w:p>
        </w:tc>
      </w:tr>
      <w:tr>
        <w:trPr>
          <w:trHeight w:val="30" w:hRule="atLeast"/>
        </w:trPr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2.10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аймақтық өкілдігінің мәйіттердің сот-медициналық сараптамасы бөлімшесінің меңгерушісі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Әрбір бөлімше штатында 3 және одан артық сот-медициналық сарапшының лауазымы болған жағдайда</w:t>
            </w:r>
          </w:p>
        </w:tc>
      </w:tr>
      <w:tr>
        <w:trPr>
          <w:trHeight w:val="30" w:hRule="atLeast"/>
        </w:trPr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2.11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аймақтық өкілдігінің кезекші бөлімшесінің меңгерушісі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лауазым</w:t>
            </w:r>
          </w:p>
        </w:tc>
      </w:tr>
      <w:tr>
        <w:trPr>
          <w:trHeight w:val="30" w:hRule="atLeast"/>
        </w:trPr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2.12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аймақтық өкілдігінің күрделі сараптамалар бөлімшесінің меңгерушісі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Әрбір бөлімше штатында 3 және одан артық сот-медициналық сарапшының лауазымы болған жағдайда</w:t>
            </w:r>
          </w:p>
        </w:tc>
      </w:tr>
      <w:tr>
        <w:trPr>
          <w:trHeight w:val="30" w:hRule="atLeast"/>
        </w:trPr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2.13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аймақтық өкілдігінің сот-биологиялық бөлімшесінің меңгерушісі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Әрбір бөлімше штатында 3 және одан артық сот-медициналық сарапшының лауазымы болған жағдайда</w:t>
            </w:r>
          </w:p>
        </w:tc>
      </w:tr>
      <w:tr>
        <w:trPr>
          <w:trHeight w:val="30" w:hRule="atLeast"/>
        </w:trPr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2.14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Ұйымның аймақтық өкілдігінің химиялық-токсикологиялық бөлімшесінің меңгерушісі 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Әрбір бөлімше штатында 3 және одан артық сот-медициналық сарапшының лауазымы болған жағдайда</w:t>
            </w:r>
          </w:p>
        </w:tc>
      </w:tr>
      <w:tr>
        <w:trPr>
          <w:trHeight w:val="30" w:hRule="atLeast"/>
        </w:trPr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2.15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аймақтық өкілдігінің сот-гистологиялық бөлімшесінің меңгерушісі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Әрбір бөлімше штатында 3 және одан артық сот-медициналық сарапшының лауазымы болған жағдайда</w:t>
            </w:r>
          </w:p>
        </w:tc>
      </w:tr>
      <w:tr>
        <w:trPr>
          <w:trHeight w:val="30" w:hRule="atLeast"/>
        </w:trPr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2.16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аймақтық өкілдігінің медициналық-криминалистік бөлімшесінің меңгерушісі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Әрбір бөлімше штатында 3 және одан артық сот-медициналық сарапшының лауазымы болған жағдайда</w:t>
            </w:r>
          </w:p>
        </w:tc>
      </w:tr>
      <w:tr>
        <w:trPr>
          <w:trHeight w:val="30" w:hRule="atLeast"/>
        </w:trPr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2.17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аймақтық өкілдігінің молекулярлық-генетикалық бөлімшесінің меңгерушісі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Әрбір бөлімше штатында 3 және одан артық сот-медициналық сарапшының лауазымы болған жағдайда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Сот-медициналық сарапшылардың лауазымдары мынадай есеппен белгіленеді:</w:t>
            </w:r>
          </w:p>
        </w:tc>
      </w:tr>
      <w:tr>
        <w:trPr>
          <w:trHeight w:val="30" w:hRule="atLeast"/>
        </w:trPr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2.18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сот-биологиялық бөлімінде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жетекшілік ететін 4 филиалға 1 лауазым</w:t>
            </w:r>
          </w:p>
        </w:tc>
      </w:tr>
      <w:tr>
        <w:trPr>
          <w:trHeight w:val="30" w:hRule="atLeast"/>
        </w:trPr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2.19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химиялық-токсикологиялық бөлімінде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жетекшілік ететін 4 филиалға 1 лауазым</w:t>
            </w:r>
          </w:p>
        </w:tc>
      </w:tr>
      <w:tr>
        <w:trPr>
          <w:trHeight w:val="30" w:hRule="atLeast"/>
        </w:trPr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2.20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сот-гистологиялық бөлімінде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жетекшілік ететін 4 филиалға 1 лауазым</w:t>
            </w:r>
          </w:p>
        </w:tc>
      </w:tr>
      <w:tr>
        <w:trPr>
          <w:trHeight w:val="30" w:hRule="atLeast"/>
        </w:trPr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2.21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медициналық-криминалистік бөлімінде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жетекшілік ететін 4 филиалға 1 лауазым</w:t>
            </w:r>
          </w:p>
        </w:tc>
      </w:tr>
      <w:tr>
        <w:trPr>
          <w:trHeight w:val="30" w:hRule="atLeast"/>
        </w:trPr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2.22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молекулярлық-генетикалық бөлімінде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әрбір зерттеу есебімен 1000 шартты бірлікке 1 лауазым</w:t>
            </w:r>
          </w:p>
        </w:tc>
      </w:tr>
      <w:tr>
        <w:trPr>
          <w:trHeight w:val="30" w:hRule="atLeast"/>
        </w:trPr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2.23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күрделі сараптамалар бөлімінде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әрбір 15 күрделі  сараптамаға 1 лауазым</w:t>
            </w:r>
          </w:p>
        </w:tc>
      </w:tr>
      <w:tr>
        <w:trPr>
          <w:trHeight w:val="30" w:hRule="atLeast"/>
        </w:trPr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2.24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ұйымдастыру-әдістемелік бөлімінде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жетекшілік ететін 6 филиалға 1 лауазым  </w:t>
            </w:r>
          </w:p>
        </w:tc>
      </w:tr>
      <w:tr>
        <w:trPr>
          <w:trHeight w:val="30" w:hRule="atLeast"/>
        </w:trPr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2.25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аймақтық өкілдігінің мәйіттердің сараптамасы бөлімшесінде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әрбір 100 мәйіттің сараптамасына 1 лауазым</w:t>
            </w:r>
          </w:p>
        </w:tc>
      </w:tr>
      <w:tr>
        <w:trPr>
          <w:trHeight w:val="30" w:hRule="atLeast"/>
        </w:trPr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2.26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аймақтық өкілдігінің жәбірленушілердің, айыпталушылардың және басқа да тұлғалардың сараптамасы бөлімшесінде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әрбір 700 тірі адамның сараптамасына 1 лауазым</w:t>
            </w:r>
          </w:p>
        </w:tc>
      </w:tr>
      <w:tr>
        <w:trPr>
          <w:trHeight w:val="30" w:hRule="atLeast"/>
        </w:trPr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2.27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аймақтық өкілдігінің мәйіттердің, жәбірленушілердің, айыпталушылардың және басқа да тұлғалардың сараптамасы бөлімшесінде (ауылдық, аудандық бөлімшелер)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әрбір 60 мәйіттің және 200 тірі адамның сараптамасына 1 лауазым. Оларда 2 және одан артық сот-медициналық сарапшы лауазымдары болған жағдайда сол лауазымдардың біреуінің орнына меңгеруші лауазымы белгіленеді</w:t>
            </w:r>
          </w:p>
        </w:tc>
      </w:tr>
      <w:tr>
        <w:trPr>
          <w:trHeight w:val="30" w:hRule="atLeast"/>
        </w:trPr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2.28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аймақтық өкілдігінің сот-биологиялық бөлімшесінде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әрбір 2400 зерттеу объектісіне 1 лауазым;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сот-медициналық сарапшының жылына әрбір 30 цитологиялық зерттеуіне 1 лауазым</w:t>
            </w:r>
          </w:p>
        </w:tc>
      </w:tr>
      <w:tr>
        <w:trPr>
          <w:trHeight w:val="30" w:hRule="atLeast"/>
        </w:trPr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2.29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аймақтық өкілдігінің медициналық-криминалистік бөлімшесінде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әрбір 45 сараптамаға немесе 1200 зерттеу объектісіне 1 лауазым</w:t>
            </w:r>
          </w:p>
        </w:tc>
      </w:tr>
      <w:tr>
        <w:trPr>
          <w:trHeight w:val="30" w:hRule="atLeast"/>
        </w:trPr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2.30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аймақтық өкілдігінің химиялық-токсикологиялық бөлімшесінде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әрбір 80 толық талдауға 1 лауазым</w:t>
            </w:r>
          </w:p>
        </w:tc>
      </w:tr>
      <w:tr>
        <w:trPr>
          <w:trHeight w:val="30" w:hRule="atLeast"/>
        </w:trPr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2.31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аймақтық өкілдігінің сот-гистологиялық бөлімшесінде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әрбір 400 сараптамаға немесе 2800 блокқа 1 лауазым</w:t>
            </w:r>
          </w:p>
        </w:tc>
      </w:tr>
      <w:tr>
        <w:trPr>
          <w:trHeight w:val="30" w:hRule="atLeast"/>
        </w:trPr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2.32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аймақтық өкілдігінің молекулярлы-генетикалық бөлімшесінде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әрбір  зерттеу есебінің 1000 шартты бірлігіне 1 лауазым</w:t>
            </w:r>
          </w:p>
        </w:tc>
      </w:tr>
      <w:tr>
        <w:trPr>
          <w:trHeight w:val="30" w:hRule="atLeast"/>
        </w:trPr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2.33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аймақтық өкілдігінің күрделі сараптамалар бөлімшесінде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 және азаматтық істердің материалдары бойынша жылына әрбір 20 сараптамаға 1 лауазым</w:t>
            </w:r>
          </w:p>
        </w:tc>
      </w:tr>
      <w:tr>
        <w:trPr>
          <w:trHeight w:val="30" w:hRule="atLeast"/>
        </w:trPr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2.34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аймақтық өкілдігінің ұйымдастыру-әдістемелік бөлімшесінде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филиалдың штат кестесінде 20-дан артық сарапшының лауазымы болған жағдайда сот-медициналық сарапшының 2 лауазымы; филиалдың штат кестесінде 20-дан кем сарапшының лауазымы болған жағдайда сот-медициналық сарапшының 1 лауазымы</w:t>
            </w:r>
          </w:p>
        </w:tc>
      </w:tr>
      <w:tr>
        <w:trPr>
          <w:trHeight w:val="30" w:hRule="atLeast"/>
        </w:trPr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2.35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аймақтық өкілдігінің кезекші бөлімшесінде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әрбір филиалға 6-дан кем емес лауазым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Орта медициналық персонал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Зертханашылардың, мейірбикелердің, медициналық тіркеушілердің лауазымдары мынадай есеппен белгіленеді:</w:t>
            </w:r>
          </w:p>
        </w:tc>
      </w:tr>
      <w:tr>
        <w:trPr>
          <w:trHeight w:val="30" w:hRule="atLeast"/>
        </w:trPr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бас мейірбикесі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лауазым</w:t>
            </w:r>
          </w:p>
        </w:tc>
      </w:tr>
      <w:tr>
        <w:trPr>
          <w:trHeight w:val="30" w:hRule="atLeast"/>
        </w:trPr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сот-биологиялық бөлімінің зертханашысы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сот-медициналық сарапшысының әрбір лауазымына 0,5 еңбекақы мөлшері, сонымен бірге бөлім меңгерушісінің лауазымы есептеледі</w:t>
            </w:r>
          </w:p>
        </w:tc>
      </w:tr>
      <w:tr>
        <w:trPr>
          <w:trHeight w:val="30" w:hRule="atLeast"/>
        </w:trPr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химиялық-токсикологиялық бөлімінің зертханашысы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сот-медициналық сарапшысының әрбір лауазымына 0,5 еңбекақы мөлшері, сонымен бірге бөлім меңгерушісінің лауазымы есептеледі</w:t>
            </w:r>
          </w:p>
        </w:tc>
      </w:tr>
      <w:tr>
        <w:trPr>
          <w:trHeight w:val="30" w:hRule="atLeast"/>
        </w:trPr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сот-гистологиялық бөлімінің зертханашысы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сот-медициналық сарапшысының әрбір лауазымына 0,5 еңбекақы мөлшері, сонымен бірге бөлім меңгерушісінің лауазымы есептеледі</w:t>
            </w:r>
          </w:p>
        </w:tc>
      </w:tr>
      <w:tr>
        <w:trPr>
          <w:trHeight w:val="30" w:hRule="atLeast"/>
        </w:trPr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медициналық-криминалистік бөлімінің зертханашысы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сот-медициналық сарапшысының әрбір лауазымына 0,5 еңбекақы мөлшері, сонымен бірге бөлім меңгерушісінің лауазымы есептеледі</w:t>
            </w:r>
          </w:p>
        </w:tc>
      </w:tr>
      <w:tr>
        <w:trPr>
          <w:trHeight w:val="30" w:hRule="atLeast"/>
        </w:trPr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молекулярлық-генетикалық бөлімінің зертханашы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сот-медициналық сарапшысының әрбір лауазымына 1 еңбекақы мөлшері, сонымен бірге бөлім меңгерушісінің лауазымы есептеледі</w:t>
            </w:r>
          </w:p>
        </w:tc>
      </w:tr>
      <w:tr>
        <w:trPr>
          <w:trHeight w:val="30" w:hRule="atLeast"/>
        </w:trPr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күрделі сараптамалар бөлімінің мейірбикесі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сот-медициналық сарапшысының әрбір лауазымына 0,5 еңбекақы мөлшері, сонымен бірге бөлім меңгерушісінің лауазымы есептеледі</w:t>
            </w:r>
          </w:p>
        </w:tc>
      </w:tr>
      <w:tr>
        <w:trPr>
          <w:trHeight w:val="30" w:hRule="atLeast"/>
        </w:trPr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3.8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ұйымдастырушылық-әдістемелік бөлімінің мейірбикесі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сот-медициналық сарапшысының әрбір лауазымына 0,5 еңбекақы мөлшері, сонымен бірге бөлім меңгерушісінің лауазымы есептеледі</w:t>
            </w:r>
          </w:p>
        </w:tc>
      </w:tr>
      <w:tr>
        <w:trPr>
          <w:trHeight w:val="30" w:hRule="atLeast"/>
        </w:trPr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3.9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күрделі сараптамалар бөлімінің медициналық тіркеушісі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сот-медициналық сарапшысының әрбір лауазымына 0,5 еңбекақы мөлшері, сонымен бірге бөлім меңгерушісінің лауазымы есептеледі</w:t>
            </w:r>
          </w:p>
        </w:tc>
      </w:tr>
      <w:tr>
        <w:trPr>
          <w:trHeight w:val="30" w:hRule="atLeast"/>
        </w:trPr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3.10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ұйымдастырушылық-әдістемелік бөлімінің медициналық тіркеушісі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сот-медициналық сарапшысының әрбір лауазымына 0,5 еңбекақы мөлшері, сонымен бірге бөлім меңгерушісінің лауазымы есептеледі</w:t>
            </w:r>
          </w:p>
        </w:tc>
      </w:tr>
      <w:tr>
        <w:trPr>
          <w:trHeight w:val="30" w:hRule="atLeast"/>
        </w:trPr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3.11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медициналық-криминалистік бөлімінің фототехнигі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лауазым</w:t>
            </w:r>
          </w:p>
        </w:tc>
      </w:tr>
      <w:tr>
        <w:trPr>
          <w:trHeight w:val="30" w:hRule="atLeast"/>
        </w:trPr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3.12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аймақтық өкілдігінің бас мейірбикесі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лауазым</w:t>
            </w:r>
          </w:p>
        </w:tc>
      </w:tr>
      <w:tr>
        <w:trPr>
          <w:trHeight w:val="30" w:hRule="atLeast"/>
        </w:trPr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3.13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аймақтық өкілдігінің сот-биологиялық бөлімшесінің зертханашысы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сот-медициналық сарапшысының әрбір лауазымына 1 лауазым, сонымен бірге бөлімше меңгерушісінің лауазымы есептеледі</w:t>
            </w:r>
          </w:p>
        </w:tc>
      </w:tr>
      <w:tr>
        <w:trPr>
          <w:trHeight w:val="30" w:hRule="atLeast"/>
        </w:trPr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3.14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аймақтық өкілдігінің химиялық-токсикологиялық бөлімшесінің зертханашысы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сот-медициналық сарапшысының әрбір лауазымына 1 лауазым, сонымен бірге бөлімше меңгерушісінің лауазымы есептеледі</w:t>
            </w:r>
          </w:p>
        </w:tc>
      </w:tr>
      <w:tr>
        <w:trPr>
          <w:trHeight w:val="30" w:hRule="atLeast"/>
        </w:trPr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3.15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аймақтық өкілдігінің сот-гистологиялық  бөлімшесінің зертханашысы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сот-медициналық сарапшысының әрбір лауазымына 1 лауазым, сонымен бірге бөлімше меңгерушісінің лауазымы есептеледі</w:t>
            </w:r>
          </w:p>
        </w:tc>
      </w:tr>
      <w:tr>
        <w:trPr>
          <w:trHeight w:val="30" w:hRule="atLeast"/>
        </w:trPr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3.16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аймақтық өкілдігінің медициналық-криминалистік бөлімшесінің зертханашысы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сот-медициналық сарапшысының әрбір лауазымына 1 лауазым, сонымен бірге бөлімше меңгерушісінің лауазымы есептеледі</w:t>
            </w:r>
          </w:p>
        </w:tc>
      </w:tr>
      <w:tr>
        <w:trPr>
          <w:trHeight w:val="30" w:hRule="atLeast"/>
        </w:trPr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3.17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аймақтық өкілдігінің молекулярлық-генетикалық бөлімшесінің зертханашысы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сот-медициналық сарапшысының әрбір лауазымына 1 лауазым, сонымен бірге бөлімше меңгерушісінің лауазымы есептеледі</w:t>
            </w:r>
          </w:p>
        </w:tc>
      </w:tr>
      <w:tr>
        <w:trPr>
          <w:trHeight w:val="30" w:hRule="atLeast"/>
        </w:trPr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3.18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аймақтық өкілдігінің жәбірленушілердің, айыпталушылардың және басқа тұлғалардың сараптамасы бөлімшесінің мейірбикесі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сот-медициналық сарапшысының әрбір лауазымына 1 лауазым, сонымен бірге бөлімше меңгерушісінің лауазымы есептеледі</w:t>
            </w:r>
          </w:p>
        </w:tc>
      </w:tr>
      <w:tr>
        <w:trPr>
          <w:trHeight w:val="30" w:hRule="atLeast"/>
        </w:trPr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3.19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аймақтық өкілдігінің мәйіттердің сот-медициналық сараптамасы бөлімшесінде мейірбикесі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сот-медициналық сарапшысының әрбір лауазымына 1 лауазым, сонымен бірге бөлімше меңгерушісінің лауазымы есептеледі</w:t>
            </w:r>
          </w:p>
        </w:tc>
      </w:tr>
      <w:tr>
        <w:trPr>
          <w:trHeight w:val="30" w:hRule="atLeast"/>
        </w:trPr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3.20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аймақтық өкілдігінің кезекші бөлімшесінде мейірбикесі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сот-медициналық сарапшысының әрбір лауазымына 1 лауазым, сонымен бірге бөлімше меңгерушісінің лауазымы есептеледі</w:t>
            </w:r>
          </w:p>
        </w:tc>
      </w:tr>
      <w:tr>
        <w:trPr>
          <w:trHeight w:val="30" w:hRule="atLeast"/>
        </w:trPr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3.21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аймақтық өкілдігінің ауданаралық және аудандық бөлімшесінде мейірбикесі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сот-медициналық сарапшысының әрбір лауазымына 1 лауазым, сонымен бірге бөлімше меңгерушісінің лауазымы есептеледі</w:t>
            </w:r>
          </w:p>
        </w:tc>
      </w:tr>
      <w:tr>
        <w:trPr>
          <w:trHeight w:val="30" w:hRule="atLeast"/>
        </w:trPr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3.22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аймақтық өкілдігінің күрделі сараптамалар бөлімшесінде мейірбикесі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сот-медициналық сарапшысының әрбір лауазымына 1 лауазым, сонымен бірге бөлімше меңгерушісінің лауазымы есептеледі</w:t>
            </w:r>
          </w:p>
        </w:tc>
      </w:tr>
      <w:tr>
        <w:trPr>
          <w:trHeight w:val="30" w:hRule="atLeast"/>
        </w:trPr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3.23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аймақтық өкілдігінің ұйымдастырушылық-әдістемелік бөлімшесінде мейірбикесі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сот-медициналық сарапшысының әрбір лауазымына 1 лауазым, сонымен бірге бөлімше меңгерушісінің лауазымы есептеледі</w:t>
            </w:r>
          </w:p>
        </w:tc>
      </w:tr>
      <w:tr>
        <w:trPr>
          <w:trHeight w:val="30" w:hRule="atLeast"/>
        </w:trPr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3.24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аймақтық өкілдігінің жәбірленушілердің, айыпталушылардың және басқа тұлғалардың сараптамасы бөлімшесінің медициналық тіркеушісі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сот-медициналық сарапшысының әрбір лауазымына 1 лауазым, сонымен бірге бөлімше меңгерушісінің лауазымы есептеледі</w:t>
            </w:r>
          </w:p>
        </w:tc>
      </w:tr>
      <w:tr>
        <w:trPr>
          <w:trHeight w:val="30" w:hRule="atLeast"/>
        </w:trPr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3.25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аймақтық өкілдігінің мәйіттердің сот-медициналық сараптамасы бөлімшесінің медициналық тіркеушісі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сот-медициналық сарапшысының әрбір лауазымына 1 лауазым, сонымен бірге бөлімше меңгерушісінің лауазымы есептеледі</w:t>
            </w:r>
          </w:p>
        </w:tc>
      </w:tr>
      <w:tr>
        <w:trPr>
          <w:trHeight w:val="30" w:hRule="atLeast"/>
        </w:trPr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3.26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аймақтық өкілдігінің кезекші бөлімшесінің медициналық тіркеушісі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сот-медициналық сарапшысының әрбір лауазымына 1 лауазым, сонымен бірге бөлімше меңгерушісінің лауазымы есептеледі</w:t>
            </w:r>
          </w:p>
        </w:tc>
      </w:tr>
      <w:tr>
        <w:trPr>
          <w:trHeight w:val="30" w:hRule="atLeast"/>
        </w:trPr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3.27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аймақтық өкілдігінің ауданаралық және аудандық бөлімшесінің медициналық тіркеушісі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сот-медициналық сарапшысының әрбір лауазымына 1 лауазым, сонымен бірге бөлімше меңгерушісінің лауазымы есептеледі</w:t>
            </w:r>
          </w:p>
        </w:tc>
      </w:tr>
      <w:tr>
        <w:trPr>
          <w:trHeight w:val="30" w:hRule="atLeast"/>
        </w:trPr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3.28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аймақтық өкілдігінің күрделі сараптамалар бөлімшесінің медициналық тіркеушісі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сот-медициналық сарапшысының әрбір лауазымына 1 лауазым, сонымен бірге бөлімше меңгерушісінің лауазымы есептеледі</w:t>
            </w:r>
          </w:p>
        </w:tc>
      </w:tr>
      <w:tr>
        <w:trPr>
          <w:trHeight w:val="30" w:hRule="atLeast"/>
        </w:trPr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3.29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аймақтық өкілдігінің ұйымдастырушылық-әдістемелік бөлімшесінің медициналық тіркеушісі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сот-медициналық сарапшысының әрбір лауазымына 1 лауазым, сонымен бірге бөлімше меңгерушісінің лауазымы есептеледі</w:t>
            </w:r>
          </w:p>
        </w:tc>
      </w:tr>
      <w:tr>
        <w:trPr>
          <w:trHeight w:val="30" w:hRule="atLeast"/>
        </w:trPr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3.30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аймақтық өкілдігінің медициналық-криминалистік бөлімшесінің фототехнигі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лауазым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Кіші медициналық персонал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Санитаркалардың (санитарлардың) лауазымдары мынадай есеппен белгіленеді:</w:t>
            </w:r>
          </w:p>
        </w:tc>
      </w:tr>
      <w:tr>
        <w:trPr>
          <w:trHeight w:val="30" w:hRule="atLeast"/>
        </w:trPr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сот-биологиялық бөлімінде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сот-медициналық сарапшысының әрбір лауазымына 0,5 еңбекақы мөлшері, сонымен бірге бөлім меңгерушісінің лауазымы есептеледі</w:t>
            </w:r>
          </w:p>
        </w:tc>
      </w:tr>
      <w:tr>
        <w:trPr>
          <w:trHeight w:val="30" w:hRule="atLeast"/>
        </w:trPr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химиялық-токсикологиялық бөлімінде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сот-медициналық сарапшысының әрбір лауазымына 0,5 еңбекақы мөлшері, сонымен бірге бөлім меңгерушісінің лауазымы есептеледі</w:t>
            </w:r>
          </w:p>
        </w:tc>
      </w:tr>
      <w:tr>
        <w:trPr>
          <w:trHeight w:val="30" w:hRule="atLeast"/>
        </w:trPr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сот-гистологиялық бөлімінде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сот-медициналық сарапшысының әрбір лауазымына 0,5 еңбекақы мөлшері, сонымен бірге бөлім меңгерушісінің лауазымы есептеледі</w:t>
            </w:r>
          </w:p>
        </w:tc>
      </w:tr>
      <w:tr>
        <w:trPr>
          <w:trHeight w:val="30" w:hRule="atLeast"/>
        </w:trPr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медициналық-криминалистік бөлімінде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сот-медициналық сарапшысының әрбір лауазымына 0,5 еңбекақы мөлшері, сонымен бірге бөлім меңгерушісінің лауазымы есептеледі</w:t>
            </w:r>
          </w:p>
        </w:tc>
      </w:tr>
      <w:tr>
        <w:trPr>
          <w:trHeight w:val="30" w:hRule="atLeast"/>
        </w:trPr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молекулярлық-генетикалық бөлімінде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сот-медициналық сарапшысының әрбір лауазымына 0,5 еңбекақы мөлшері, сонымен бірге бөлім меңгерушісінің лауазымы есептеледі</w:t>
            </w:r>
          </w:p>
        </w:tc>
      </w:tr>
      <w:tr>
        <w:trPr>
          <w:trHeight w:val="30" w:hRule="atLeast"/>
        </w:trPr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4.6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күрделі сараптамалар бөлімінде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лауазым</w:t>
            </w:r>
          </w:p>
        </w:tc>
      </w:tr>
      <w:tr>
        <w:trPr>
          <w:trHeight w:val="30" w:hRule="atLeast"/>
        </w:trPr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4.7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ұйымдастыру-әдістемелік бөлімінде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лауазым</w:t>
            </w:r>
          </w:p>
        </w:tc>
      </w:tr>
      <w:tr>
        <w:trPr>
          <w:trHeight w:val="30" w:hRule="atLeast"/>
        </w:trPr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4.8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аймақтық өкілдігінің сот-биологиялық бөлімшесінде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сот-медициналық сарапшысының әрбір лауазымына 0,5 еңбекақы мөлшері, сонымен бірге бөлімше меңгерушісінің лауазымы есептеледі</w:t>
            </w:r>
          </w:p>
        </w:tc>
      </w:tr>
      <w:tr>
        <w:trPr>
          <w:trHeight w:val="30" w:hRule="atLeast"/>
        </w:trPr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4.9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аймақтық өкілдігінің химиялық-токсикологиялық бөлімшесінде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сот-медициналық сарапшысының әрбір лауазымына 0,5 еңбекақы мөлшері, сонымен бірге бөлімше меңгерушісінің лауазымы есептеледі</w:t>
            </w:r>
          </w:p>
        </w:tc>
      </w:tr>
      <w:tr>
        <w:trPr>
          <w:trHeight w:val="30" w:hRule="atLeast"/>
        </w:trPr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4.10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аймақтық өкілдігінің сот-гистологиялық бөлімшесінде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сот-медициналық сарапшысының әрбір лауазымына 0,5 еңбекақы мөлшері, сонымен бірге бөлімше меңгерушісінің лауазымы есептеледі</w:t>
            </w:r>
          </w:p>
        </w:tc>
      </w:tr>
      <w:tr>
        <w:trPr>
          <w:trHeight w:val="30" w:hRule="atLeast"/>
        </w:trPr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4.11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аймақтық өкілдігінің медициналық-криминалистік бөлімшесінде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сот-медициналық сарапшысының әрбір лауазымына 0,5 еңбекақы мөлшері, сонымен бірге бөлімше меңгерушісінің лауазымы есептеледі</w:t>
            </w:r>
          </w:p>
        </w:tc>
      </w:tr>
      <w:tr>
        <w:trPr>
          <w:trHeight w:val="30" w:hRule="atLeast"/>
        </w:trPr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4.12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аймақтық өкілдігінің молекулярлық-генетикалық бөлімшесінде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сот-медициналық сарапшысының әрбір лауазымына 0,5 еңбекақы мөлшері, сонымен бірге бөлімше меңгерушісінің лауазымы есептеледі</w:t>
            </w:r>
          </w:p>
        </w:tc>
      </w:tr>
      <w:tr>
        <w:trPr>
          <w:trHeight w:val="30" w:hRule="atLeast"/>
        </w:trPr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4.13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аймақтық өкілдігінің күрделі сараптамалар бөлімшесінде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лауазым</w:t>
            </w:r>
          </w:p>
        </w:tc>
      </w:tr>
      <w:tr>
        <w:trPr>
          <w:trHeight w:val="30" w:hRule="atLeast"/>
        </w:trPr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4.14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аймақтық өкілдігінің ұйымдастыру-әдістемелік бөлімшесінде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лауазым</w:t>
            </w:r>
          </w:p>
        </w:tc>
      </w:tr>
      <w:tr>
        <w:trPr>
          <w:trHeight w:val="30" w:hRule="atLeast"/>
        </w:trPr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4.15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аймақтық өкілдігінің ауданаралық және аудандық бөлімшелерінде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сот-медициналық сарапшысының әрбір лауазымына 1 лауазым, сонымен бірге бөлімше меңгерушісінің лауазымы есептеледі</w:t>
            </w:r>
          </w:p>
        </w:tc>
      </w:tr>
      <w:tr>
        <w:trPr>
          <w:trHeight w:val="30" w:hRule="atLeast"/>
        </w:trPr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4.16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аймақтық өкілдігінің мәйіттердің сот-медициналық сараптамасы бөлімшесінде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сот-медициналық сарапшысының әрбір лауазымына 0,5 еңбекақы мөлшері, сонымен бірге бөлімше меңгерушісінің лауазымы есептеледі</w:t>
            </w:r>
          </w:p>
        </w:tc>
      </w:tr>
      <w:tr>
        <w:trPr>
          <w:trHeight w:val="30" w:hRule="atLeast"/>
        </w:trPr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4.17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аймақтық өкілдігінің кезекші бөлімшесінде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сот-медициналық сарапшысының әрбір лауазымына 0,5 еңбекақы мөлшері, сонымен бірге бөлімше меңгерушісінің лауазымы есептеледі</w:t>
            </w:r>
          </w:p>
        </w:tc>
      </w:tr>
      <w:tr>
        <w:trPr>
          <w:trHeight w:val="30" w:hRule="atLeast"/>
        </w:trPr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4.18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аймақтық өкілдігінің жәбірленушілердің, айыпталушылардың және басқа тұлғалардың сараптамасы бөлімшесінде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сот-медициналық сарапшысының әрбір лауазымына 0,5 еңбекақы мөлшері, сонымен бірге бөлімше меңгерушісінің лауазымы есептеледі</w:t>
            </w:r>
          </w:p>
        </w:tc>
      </w:tr>
      <w:tr>
        <w:trPr>
          <w:trHeight w:val="30" w:hRule="atLeast"/>
        </w:trPr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4.19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аймақтық өкілдігінің тәулік бойы мәйіттерді қабылдауды жүзеге асыратын мәйітхананың қызмет көрсетуі үшін қосымша орнатылады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санитарлардың 3 лауазымы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 Өзге персонал</w:t>
            </w:r>
          </w:p>
        </w:tc>
      </w:tr>
      <w:tr>
        <w:trPr>
          <w:trHeight w:val="30" w:hRule="atLeast"/>
        </w:trPr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кадр қызмет көрсету бөлімінің жетекшісі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лауазым</w:t>
            </w:r>
          </w:p>
        </w:tc>
      </w:tr>
      <w:tr>
        <w:trPr>
          <w:trHeight w:val="30" w:hRule="atLeast"/>
        </w:trPr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әкімшілік-шаруашылық бөлімінің жетекшісі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лауазым</w:t>
            </w:r>
          </w:p>
        </w:tc>
      </w:tr>
      <w:tr>
        <w:trPr>
          <w:trHeight w:val="30" w:hRule="atLeast"/>
        </w:trPr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қойма меңгерушісі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лауазым</w:t>
            </w:r>
          </w:p>
        </w:tc>
      </w:tr>
      <w:tr>
        <w:trPr>
          <w:trHeight w:val="30" w:hRule="atLeast"/>
        </w:trPr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заңгері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лауазым</w:t>
            </w:r>
          </w:p>
        </w:tc>
      </w:tr>
      <w:tr>
        <w:trPr>
          <w:trHeight w:val="30" w:hRule="atLeast"/>
        </w:trPr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қазақ тілінің аудармашысы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лауазым</w:t>
            </w:r>
          </w:p>
        </w:tc>
      </w:tr>
      <w:tr>
        <w:trPr>
          <w:trHeight w:val="30" w:hRule="atLeast"/>
        </w:trPr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5.6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кадр жөніндегі инспектор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лауазым</w:t>
            </w:r>
          </w:p>
        </w:tc>
      </w:tr>
      <w:tr>
        <w:trPr>
          <w:trHeight w:val="30" w:hRule="atLeast"/>
        </w:trPr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5.7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кітапханашы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лауазым</w:t>
            </w:r>
          </w:p>
        </w:tc>
      </w:tr>
      <w:tr>
        <w:trPr>
          <w:trHeight w:val="30" w:hRule="atLeast"/>
        </w:trPr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5.8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медициналық және медициналық емес жабдықтармен қызмет көрсету жөніндегі инженері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лауазым</w:t>
            </w:r>
          </w:p>
        </w:tc>
      </w:tr>
      <w:tr>
        <w:trPr>
          <w:trHeight w:val="30" w:hRule="atLeast"/>
        </w:trPr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5.9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техника қауіпсіздігі және еңбекті қорғау бойынша инженері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 50 және одан артық қызметкерлер болған жағдайда 1 лауазым</w:t>
            </w:r>
          </w:p>
        </w:tc>
      </w:tr>
      <w:tr>
        <w:trPr>
          <w:trHeight w:val="30" w:hRule="atLeast"/>
        </w:trPr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5.10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компьютерлік жүйемен қызмет көрсету жөніндегі инженері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лауазым</w:t>
            </w:r>
          </w:p>
        </w:tc>
      </w:tr>
      <w:tr>
        <w:trPr>
          <w:trHeight w:val="30" w:hRule="atLeast"/>
        </w:trPr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5.11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іс жүргізушісі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лауазым</w:t>
            </w:r>
          </w:p>
        </w:tc>
      </w:tr>
      <w:tr>
        <w:trPr>
          <w:trHeight w:val="30" w:hRule="atLeast"/>
        </w:trPr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5.12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хатшы-референті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лауазым</w:t>
            </w:r>
          </w:p>
        </w:tc>
      </w:tr>
      <w:tr>
        <w:trPr>
          <w:trHeight w:val="30" w:hRule="atLeast"/>
        </w:trPr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5.13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кеңсе меңгерушісі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лауазым</w:t>
            </w:r>
          </w:p>
        </w:tc>
      </w:tr>
      <w:tr>
        <w:trPr>
          <w:trHeight w:val="30" w:hRule="atLeast"/>
        </w:trPr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5.14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мұрағат маманы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лауазым</w:t>
            </w:r>
          </w:p>
        </w:tc>
      </w:tr>
      <w:tr>
        <w:trPr>
          <w:trHeight w:val="30" w:hRule="atLeast"/>
        </w:trPr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5.15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автокөлік жүргізушісі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автокөлік бірліктерінің санына сәйкес</w:t>
            </w:r>
          </w:p>
        </w:tc>
      </w:tr>
      <w:tr>
        <w:trPr>
          <w:trHeight w:val="30" w:hRule="atLeast"/>
        </w:trPr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5.16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электригі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лауазым</w:t>
            </w:r>
          </w:p>
        </w:tc>
      </w:tr>
      <w:tr>
        <w:trPr>
          <w:trHeight w:val="30" w:hRule="atLeast"/>
        </w:trPr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5.17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темір ұстасы-сантехнигі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лауазым</w:t>
            </w:r>
          </w:p>
        </w:tc>
      </w:tr>
      <w:tr>
        <w:trPr>
          <w:trHeight w:val="30" w:hRule="atLeast"/>
        </w:trPr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5.18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ғимараттарды, құрылыстарды және жабдықтарды ағымдық жөндеу және қызмет көрсету жөніндегі жұмысшысы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лауазым</w:t>
            </w:r>
          </w:p>
        </w:tc>
      </w:tr>
      <w:tr>
        <w:trPr>
          <w:trHeight w:val="30" w:hRule="atLeast"/>
        </w:trPr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5.19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күзетшісі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лауазым</w:t>
            </w:r>
          </w:p>
        </w:tc>
      </w:tr>
      <w:tr>
        <w:trPr>
          <w:trHeight w:val="30" w:hRule="atLeast"/>
        </w:trPr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5.20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қызметтік үй-жайларын тазалаушысы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лауазым</w:t>
            </w:r>
          </w:p>
        </w:tc>
      </w:tr>
      <w:tr>
        <w:trPr>
          <w:trHeight w:val="30" w:hRule="atLeast"/>
        </w:trPr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5.21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аумақты тазалаушысы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лауазым</w:t>
            </w:r>
          </w:p>
        </w:tc>
      </w:tr>
      <w:tr>
        <w:trPr>
          <w:trHeight w:val="30" w:hRule="atLeast"/>
        </w:trPr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5.22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аймақтық өкілдігінің шаруашылық меңгерушісі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лауазым</w:t>
            </w:r>
          </w:p>
        </w:tc>
      </w:tr>
      <w:tr>
        <w:trPr>
          <w:trHeight w:val="30" w:hRule="atLeast"/>
        </w:trPr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5.23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аймақтық өкілдігінің қойма меңгерушісі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лауазым</w:t>
            </w:r>
          </w:p>
        </w:tc>
      </w:tr>
      <w:tr>
        <w:trPr>
          <w:trHeight w:val="30" w:hRule="atLeast"/>
        </w:trPr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5.24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аймақтық өкілдігінің заңгері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лауазым</w:t>
            </w:r>
          </w:p>
        </w:tc>
      </w:tr>
      <w:tr>
        <w:trPr>
          <w:trHeight w:val="30" w:hRule="atLeast"/>
        </w:trPr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5.25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аймақтық өкілдігінің қазақ тілінің аудармашысы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лауазым</w:t>
            </w:r>
          </w:p>
        </w:tc>
      </w:tr>
      <w:tr>
        <w:trPr>
          <w:trHeight w:val="30" w:hRule="atLeast"/>
        </w:trPr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5.26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аймақтық өкілдігінің кадр жөніндегі инспектор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лауазым</w:t>
            </w:r>
          </w:p>
        </w:tc>
      </w:tr>
      <w:tr>
        <w:trPr>
          <w:trHeight w:val="30" w:hRule="atLeast"/>
        </w:trPr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5.27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аймақтық өкілдігінің медициналық және медициналық емес жабдықтармен қызмет көрсету жөніндегі инженері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лауазым</w:t>
            </w:r>
          </w:p>
        </w:tc>
      </w:tr>
      <w:tr>
        <w:trPr>
          <w:trHeight w:val="30" w:hRule="atLeast"/>
        </w:trPr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5.28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аймақтық өкілдігінің тоңазытқыш агрегаттарды жөндеу жөніндегі инженері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лауазым</w:t>
            </w:r>
          </w:p>
        </w:tc>
      </w:tr>
      <w:tr>
        <w:trPr>
          <w:trHeight w:val="30" w:hRule="atLeast"/>
        </w:trPr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5.29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аймақтық өкілдігінің техника қауіпсіздігі және еңбекті қорғау бойынша инженері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 50 және одан артық қызметкерлер болған жағдайда 1 лауазым</w:t>
            </w:r>
          </w:p>
        </w:tc>
      </w:tr>
      <w:tr>
        <w:trPr>
          <w:trHeight w:val="30" w:hRule="atLeast"/>
        </w:trPr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5.30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аймақтық өкілдігінің компьютерлік жүйемен қызмет көрсету жөніндегі инженері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лауазым</w:t>
            </w:r>
          </w:p>
        </w:tc>
      </w:tr>
      <w:tr>
        <w:trPr>
          <w:trHeight w:val="30" w:hRule="atLeast"/>
        </w:trPr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5.31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аймақтық өкілдігінің іс жүргізушісі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лауазым</w:t>
            </w:r>
          </w:p>
        </w:tc>
      </w:tr>
      <w:tr>
        <w:trPr>
          <w:trHeight w:val="30" w:hRule="atLeast"/>
        </w:trPr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5.32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аймақтық өкілдігінің хатшы-референті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лауазым</w:t>
            </w:r>
          </w:p>
        </w:tc>
      </w:tr>
      <w:tr>
        <w:trPr>
          <w:trHeight w:val="30" w:hRule="atLeast"/>
        </w:trPr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5.33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аймақтық өкілдігінің кеңсе меңгерушісі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лауазым</w:t>
            </w:r>
          </w:p>
        </w:tc>
      </w:tr>
      <w:tr>
        <w:trPr>
          <w:trHeight w:val="30" w:hRule="atLeast"/>
        </w:trPr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5.34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аймақтық өкілдігінің мұрағат маманы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лауазым</w:t>
            </w:r>
          </w:p>
        </w:tc>
      </w:tr>
      <w:tr>
        <w:trPr>
          <w:trHeight w:val="30" w:hRule="atLeast"/>
        </w:trPr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5.35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аймақтық өкілдігінің автокөлік жүргізушісі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автокөлік бірліктерінің санына сәйкес</w:t>
            </w:r>
          </w:p>
        </w:tc>
      </w:tr>
      <w:tr>
        <w:trPr>
          <w:trHeight w:val="30" w:hRule="atLeast"/>
        </w:trPr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5.36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аймақтық өкілдігінің электригі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лауазым</w:t>
            </w:r>
          </w:p>
        </w:tc>
      </w:tr>
      <w:tr>
        <w:trPr>
          <w:trHeight w:val="30" w:hRule="atLeast"/>
        </w:trPr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5.37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аймақтық өкілдігінің темір ұстасы-сантехнигі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лауазым</w:t>
            </w:r>
          </w:p>
        </w:tc>
      </w:tr>
      <w:tr>
        <w:trPr>
          <w:trHeight w:val="30" w:hRule="atLeast"/>
        </w:trPr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5.38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аймақтық өкілдігінің ғимараттарды, құрылыстарды және жабдықтарды ағымдық жөндеу және қызмет көрсету жөніндегі жұмысшысы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лауазым</w:t>
            </w:r>
          </w:p>
        </w:tc>
      </w:tr>
      <w:tr>
        <w:trPr>
          <w:trHeight w:val="30" w:hRule="atLeast"/>
        </w:trPr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5.39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аймақтық өкілдігінің күзетшісі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лауазым</w:t>
            </w:r>
          </w:p>
        </w:tc>
      </w:tr>
      <w:tr>
        <w:trPr>
          <w:trHeight w:val="30" w:hRule="atLeast"/>
        </w:trPr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5.40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аймақтық өкілдігінің қызметтік үй-жайларын тазалаушысы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лауазым</w:t>
            </w:r>
          </w:p>
        </w:tc>
      </w:tr>
      <w:tr>
        <w:trPr>
          <w:trHeight w:val="30" w:hRule="atLeast"/>
        </w:trPr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5.41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аймақтық өкілдігінің аумақты тазалаушысы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лауазым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