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bda5" w14:textId="2c6b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инспекторлар актілерінің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24 қыркүйектегі № 341 Бұйрығы. Қазақстан Республикасының Әділет министрлігінде 2012 жылы 29 қазанда № 8037 тіркелді. Күші жойылды - Қазақстан Республикасы Энергетика министрінің 2015 жылғы 2 ақпанда № 56 бұйрығымен</w:t>
      </w:r>
    </w:p>
    <w:p>
      <w:pPr>
        <w:spacing w:after="0"/>
        <w:ind w:left="0"/>
        <w:jc w:val="both"/>
      </w:pPr>
      <w:r>
        <w:rPr>
          <w:rFonts w:ascii="Times New Roman"/>
          <w:b w:val="false"/>
          <w:i w:val="false"/>
          <w:color w:val="ff0000"/>
          <w:sz w:val="28"/>
        </w:rPr>
        <w:t>      Ескерту. Күші жойылды - ҚР Энергетика министрінің 02.02.2015 </w:t>
      </w:r>
      <w:r>
        <w:rPr>
          <w:rFonts w:ascii="Times New Roman"/>
          <w:b w:val="false"/>
          <w:i w:val="false"/>
          <w:color w:val="ff0000"/>
          <w:sz w:val="28"/>
        </w:rPr>
        <w:t>№ 56</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Заңы 5-бабының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тексеруді тағайындау туралы актінің;</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 нәтижелері туралы актінің;</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электр энергетикасы туралы заңнамасының талаптарында анықталған бұзушылықтарды жою туралы нұсқаманың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Мемлекеттік энергетикалық қадағалау және бақылау комитеті (А.А. Тұрлубек) осы бұйрықтың заңнамада белгіленген тәртіппен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 aтқарушы                        Ә. Исекешев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341 бұйрығына 1-қосымша   </w:t>
      </w:r>
    </w:p>
    <w:bookmarkEnd w:id="1"/>
    <w:bookmarkStart w:name="z10" w:id="2"/>
    <w:p>
      <w:pPr>
        <w:spacing w:after="0"/>
        <w:ind w:left="0"/>
        <w:jc w:val="both"/>
      </w:pPr>
      <w:r>
        <w:rPr>
          <w:rFonts w:ascii="Times New Roman"/>
          <w:b w:val="false"/>
          <w:i w:val="false"/>
          <w:color w:val="000000"/>
          <w:sz w:val="28"/>
        </w:rPr>
        <w:t>
Нысан</w:t>
      </w:r>
    </w:p>
    <w:bookmarkEnd w:id="2"/>
    <w:bookmarkStart w:name="z11" w:id="3"/>
    <w:p>
      <w:pPr>
        <w:spacing w:after="0"/>
        <w:ind w:left="0"/>
        <w:jc w:val="left"/>
      </w:pPr>
      <w:r>
        <w:rPr>
          <w:rFonts w:ascii="Times New Roman"/>
          <w:b/>
          <w:i w:val="false"/>
          <w:color w:val="000000"/>
        </w:rPr>
        <w:t xml:space="preserve"> 
Тексеруді тағайындау туралы</w:t>
      </w:r>
      <w:r>
        <w:br/>
      </w:r>
      <w:r>
        <w:rPr>
          <w:rFonts w:ascii="Times New Roman"/>
          <w:b/>
          <w:i w:val="false"/>
          <w:color w:val="000000"/>
        </w:rPr>
        <w:t>
№____АКТ</w:t>
      </w:r>
      <w:r>
        <w:br/>
      </w:r>
      <w:r>
        <w:rPr>
          <w:rFonts w:ascii="Times New Roman"/>
          <w:b/>
          <w:i w:val="false"/>
          <w:color w:val="000000"/>
        </w:rPr>
        <w:t>
о назначении проверки</w:t>
      </w:r>
    </w:p>
    <w:bookmarkEnd w:id="3"/>
    <w:p>
      <w:pPr>
        <w:spacing w:after="0"/>
        <w:ind w:left="0"/>
        <w:jc w:val="both"/>
      </w:pPr>
      <w:r>
        <w:rPr>
          <w:rFonts w:ascii="Times New Roman"/>
          <w:b w:val="false"/>
          <w:i w:val="false"/>
          <w:color w:val="000000"/>
          <w:sz w:val="28"/>
        </w:rPr>
        <w:t>_________________                                 ___________________</w:t>
      </w:r>
      <w:r>
        <w:br/>
      </w:r>
      <w:r>
        <w:rPr>
          <w:rFonts w:ascii="Times New Roman"/>
          <w:b w:val="false"/>
          <w:i w:val="false"/>
          <w:color w:val="000000"/>
          <w:sz w:val="28"/>
        </w:rPr>
        <w:t>
(күні/дата)                                           (жері/место)</w:t>
      </w:r>
    </w:p>
    <w:p>
      <w:pPr>
        <w:spacing w:after="0"/>
        <w:ind w:left="0"/>
        <w:jc w:val="both"/>
      </w:pPr>
      <w:r>
        <w:rPr>
          <w:rFonts w:ascii="Times New Roman"/>
          <w:b w:val="false"/>
          <w:i w:val="false"/>
          <w:color w:val="000000"/>
          <w:sz w:val="28"/>
        </w:rPr>
        <w:t>Тексеруді жүргізуге уәкілетті тұлға:</w:t>
      </w:r>
      <w:r>
        <w:br/>
      </w:r>
      <w:r>
        <w:rPr>
          <w:rFonts w:ascii="Times New Roman"/>
          <w:b w:val="false"/>
          <w:i w:val="false"/>
          <w:color w:val="000000"/>
          <w:sz w:val="28"/>
        </w:rPr>
        <w:t>
Лицо, уполномоченное на проведение проверки:_________________________</w:t>
      </w:r>
      <w:r>
        <w:br/>
      </w:r>
      <w:r>
        <w:rPr>
          <w:rFonts w:ascii="Times New Roman"/>
          <w:b w:val="false"/>
          <w:i w:val="false"/>
          <w:color w:val="000000"/>
          <w:sz w:val="28"/>
        </w:rPr>
        <w:t>
                                             (мемлекеттік техникалық</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инспектордың Т.А.Ә./Ф.И.О. государственного технического инспектора)</w:t>
      </w:r>
      <w:r>
        <w:br/>
      </w:r>
      <w:r>
        <w:rPr>
          <w:rFonts w:ascii="Times New Roman"/>
          <w:b w:val="false"/>
          <w:i w:val="false"/>
          <w:color w:val="000000"/>
          <w:sz w:val="28"/>
        </w:rPr>
        <w:t>
Тексерулер жүргізуге тартылатын мамандар, кеңесшілер және сарапшылар туралы мәлімет:</w:t>
      </w:r>
      <w:r>
        <w:br/>
      </w:r>
      <w:r>
        <w:rPr>
          <w:rFonts w:ascii="Times New Roman"/>
          <w:b w:val="false"/>
          <w:i w:val="false"/>
          <w:color w:val="000000"/>
          <w:sz w:val="28"/>
        </w:rPr>
        <w:t>
Сведения о специалистах, консультантах и экспертах, привлекаемых для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w:t>
      </w:r>
      <w:r>
        <w:br/>
      </w:r>
      <w:r>
        <w:rPr>
          <w:rFonts w:ascii="Times New Roman"/>
          <w:b w:val="false"/>
          <w:i w:val="false"/>
          <w:color w:val="000000"/>
          <w:sz w:val="28"/>
        </w:rPr>
        <w:t>
Проверяемый субъект: ________________________________________________</w:t>
      </w:r>
      <w:r>
        <w:br/>
      </w:r>
      <w:r>
        <w:rPr>
          <w:rFonts w:ascii="Times New Roman"/>
          <w:b w:val="false"/>
          <w:i w:val="false"/>
          <w:color w:val="000000"/>
          <w:sz w:val="28"/>
        </w:rPr>
        <w:t xml:space="preserve">
      (субъектінің ұйымдастырушылық-құқықтық нысаны, толық атауы/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организационно-правовая форма субъекта, полное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басшысының Т.А.Ә. /Ф.И.О. руководителя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орналасқан жері/местонахождение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(СТН) / ИИН, БИН (РНН))</w:t>
      </w:r>
    </w:p>
    <w:p>
      <w:pPr>
        <w:spacing w:after="0"/>
        <w:ind w:left="0"/>
        <w:jc w:val="both"/>
      </w:pPr>
      <w:r>
        <w:rPr>
          <w:rFonts w:ascii="Times New Roman"/>
          <w:b w:val="false"/>
          <w:i w:val="false"/>
          <w:color w:val="000000"/>
          <w:sz w:val="28"/>
        </w:rPr>
        <w:t>Тағайындалған тексерудің мәні:</w:t>
      </w:r>
      <w:r>
        <w:br/>
      </w:r>
      <w:r>
        <w:rPr>
          <w:rFonts w:ascii="Times New Roman"/>
          <w:b w:val="false"/>
          <w:i w:val="false"/>
          <w:color w:val="000000"/>
          <w:sz w:val="28"/>
        </w:rPr>
        <w:t>
Предмет назначенной проверки:_______________________________________</w:t>
      </w:r>
      <w:r>
        <w:br/>
      </w:r>
      <w:r>
        <w:rPr>
          <w:rFonts w:ascii="Times New Roman"/>
          <w:b w:val="false"/>
          <w:i w:val="false"/>
          <w:color w:val="000000"/>
          <w:sz w:val="28"/>
        </w:rPr>
        <w:t>
Тексеру жүргізудің мерзімі:</w:t>
      </w:r>
      <w:r>
        <w:br/>
      </w:r>
      <w:r>
        <w:rPr>
          <w:rFonts w:ascii="Times New Roman"/>
          <w:b w:val="false"/>
          <w:i w:val="false"/>
          <w:color w:val="000000"/>
          <w:sz w:val="28"/>
        </w:rPr>
        <w:t>
Срок проведения проверки: с «__»______20__ж/г. по «__»______20___ж/г.</w:t>
      </w:r>
      <w:r>
        <w:br/>
      </w:r>
      <w:r>
        <w:rPr>
          <w:rFonts w:ascii="Times New Roman"/>
          <w:b w:val="false"/>
          <w:i w:val="false"/>
          <w:color w:val="000000"/>
          <w:sz w:val="28"/>
        </w:rPr>
        <w:t>
Тексеру жүргізудің құқықтық негіздері:_______________________________</w:t>
      </w:r>
      <w:r>
        <w:br/>
      </w:r>
      <w:r>
        <w:rPr>
          <w:rFonts w:ascii="Times New Roman"/>
          <w:b w:val="false"/>
          <w:i w:val="false"/>
          <w:color w:val="000000"/>
          <w:sz w:val="28"/>
        </w:rPr>
        <w:t>
Правовые основания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кезең:</w:t>
      </w:r>
      <w:r>
        <w:br/>
      </w:r>
      <w:r>
        <w:rPr>
          <w:rFonts w:ascii="Times New Roman"/>
          <w:b w:val="false"/>
          <w:i w:val="false"/>
          <w:color w:val="000000"/>
          <w:sz w:val="28"/>
        </w:rPr>
        <w:t>
Проверяемый период: с «___»________20____ж/г. по «__»_______20___ж/г.</w:t>
      </w:r>
    </w:p>
    <w:p>
      <w:pPr>
        <w:spacing w:after="0"/>
        <w:ind w:left="0"/>
        <w:jc w:val="both"/>
      </w:pPr>
      <w:r>
        <w:rPr>
          <w:rFonts w:ascii="Times New Roman"/>
          <w:b w:val="false"/>
          <w:i w:val="false"/>
          <w:color w:val="000000"/>
          <w:sz w:val="28"/>
        </w:rPr>
        <w:t>«Қазақстан Республикасындағы мемлекеттік бақылау және қадағалау</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w:t>
      </w:r>
      <w:r>
        <w:br/>
      </w:r>
      <w:r>
        <w:rPr>
          <w:rFonts w:ascii="Times New Roman"/>
          <w:b w:val="false"/>
          <w:i w:val="false"/>
          <w:color w:val="000000"/>
          <w:sz w:val="28"/>
        </w:rPr>
        <w:t>
тексерілетін субъектінің құқықтары мен міндеттерімен* таныстым, актінің 1 данасын алдым:</w:t>
      </w:r>
      <w:r>
        <w:br/>
      </w:r>
      <w:r>
        <w:rPr>
          <w:rFonts w:ascii="Times New Roman"/>
          <w:b w:val="false"/>
          <w:i w:val="false"/>
          <w:color w:val="000000"/>
          <w:sz w:val="28"/>
        </w:rPr>
        <w:t>
С правами и обязанностями проверяемого субъекта, предусмотренными</w:t>
      </w:r>
      <w:r>
        <w:br/>
      </w:r>
      <w:r>
        <w:rPr>
          <w:rFonts w:ascii="Times New Roman"/>
          <w:b w:val="false"/>
          <w:i w:val="false"/>
          <w:color w:val="000000"/>
          <w:sz w:val="28"/>
        </w:rPr>
        <w:t>
статьей 27 Закона Республики Казахстан «О государственном контроле и</w:t>
      </w:r>
      <w:r>
        <w:br/>
      </w:r>
      <w:r>
        <w:rPr>
          <w:rFonts w:ascii="Times New Roman"/>
          <w:b w:val="false"/>
          <w:i w:val="false"/>
          <w:color w:val="000000"/>
          <w:sz w:val="28"/>
        </w:rPr>
        <w:t>
надзоре в Республике Казахстан»* ознакомлен, 1 экземпляр акта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басшысының (өкілі) Т.А.Ә., қолы/ Ф.И.О.</w:t>
      </w:r>
      <w:r>
        <w:br/>
      </w:r>
      <w:r>
        <w:rPr>
          <w:rFonts w:ascii="Times New Roman"/>
          <w:b w:val="false"/>
          <w:i w:val="false"/>
          <w:color w:val="000000"/>
          <w:sz w:val="28"/>
        </w:rPr>
        <w:t>
руководителя (представителя) проверяемого субъекта, подпись)</w:t>
      </w:r>
    </w:p>
    <w:p>
      <w:pPr>
        <w:spacing w:after="0"/>
        <w:ind w:left="0"/>
        <w:jc w:val="both"/>
      </w:pPr>
      <w:r>
        <w:rPr>
          <w:rFonts w:ascii="Times New Roman"/>
          <w:b w:val="false"/>
          <w:i w:val="false"/>
          <w:color w:val="000000"/>
          <w:sz w:val="28"/>
        </w:rPr>
        <w:t>Аумақтық департамент басшысы     М.П.                ________________</w:t>
      </w:r>
      <w:r>
        <w:br/>
      </w:r>
      <w:r>
        <w:rPr>
          <w:rFonts w:ascii="Times New Roman"/>
          <w:b w:val="false"/>
          <w:i w:val="false"/>
          <w:color w:val="000000"/>
          <w:sz w:val="28"/>
        </w:rPr>
        <w:t>
Руководитель территориального департамента            (қолы/подпись)</w:t>
      </w:r>
    </w:p>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 атқарушының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341 бұйрығына 2-қосымша    </w:t>
      </w:r>
    </w:p>
    <w:bookmarkEnd w:id="4"/>
    <w:bookmarkStart w:name="z13" w:id="5"/>
    <w:p>
      <w:pPr>
        <w:spacing w:after="0"/>
        <w:ind w:left="0"/>
        <w:jc w:val="both"/>
      </w:pPr>
      <w:r>
        <w:rPr>
          <w:rFonts w:ascii="Times New Roman"/>
          <w:b w:val="false"/>
          <w:i w:val="false"/>
          <w:color w:val="000000"/>
          <w:sz w:val="28"/>
        </w:rPr>
        <w:t>
Нысан</w:t>
      </w:r>
    </w:p>
    <w:bookmarkEnd w:id="5"/>
    <w:bookmarkStart w:name="z14" w:id="6"/>
    <w:p>
      <w:pPr>
        <w:spacing w:after="0"/>
        <w:ind w:left="0"/>
        <w:jc w:val="left"/>
      </w:pPr>
      <w:r>
        <w:rPr>
          <w:rFonts w:ascii="Times New Roman"/>
          <w:b/>
          <w:i w:val="false"/>
          <w:color w:val="000000"/>
        </w:rPr>
        <w:t xml:space="preserve"> 
Тексеру қорытындысы туралы</w:t>
      </w:r>
      <w:r>
        <w:br/>
      </w:r>
      <w:r>
        <w:rPr>
          <w:rFonts w:ascii="Times New Roman"/>
          <w:b/>
          <w:i w:val="false"/>
          <w:color w:val="000000"/>
        </w:rPr>
        <w:t>
№_____АКТ</w:t>
      </w:r>
      <w:r>
        <w:br/>
      </w:r>
      <w:r>
        <w:rPr>
          <w:rFonts w:ascii="Times New Roman"/>
          <w:b/>
          <w:i w:val="false"/>
          <w:color w:val="000000"/>
        </w:rPr>
        <w:t>
о результатах проверки</w:t>
      </w:r>
    </w:p>
    <w:bookmarkEnd w:id="6"/>
    <w:p>
      <w:pPr>
        <w:spacing w:after="0"/>
        <w:ind w:left="0"/>
        <w:jc w:val="both"/>
      </w:pPr>
      <w:r>
        <w:rPr>
          <w:rFonts w:ascii="Times New Roman"/>
          <w:b w:val="false"/>
          <w:i w:val="false"/>
          <w:color w:val="000000"/>
          <w:sz w:val="28"/>
        </w:rPr>
        <w:t>«____»__________20____ж/г                            ________________</w:t>
      </w:r>
      <w:r>
        <w:br/>
      </w:r>
      <w:r>
        <w:rPr>
          <w:rFonts w:ascii="Times New Roman"/>
          <w:b w:val="false"/>
          <w:i w:val="false"/>
          <w:color w:val="000000"/>
          <w:sz w:val="28"/>
        </w:rPr>
        <w:t>
                                                       (жері/место)</w:t>
      </w:r>
    </w:p>
    <w:p>
      <w:pPr>
        <w:spacing w:after="0"/>
        <w:ind w:left="0"/>
        <w:jc w:val="both"/>
      </w:pPr>
      <w:r>
        <w:rPr>
          <w:rFonts w:ascii="Times New Roman"/>
          <w:b w:val="false"/>
          <w:i w:val="false"/>
          <w:color w:val="000000"/>
          <w:sz w:val="28"/>
        </w:rPr>
        <w:t>Тексеруді жүргізуге уәкілетті тұлға__________________________________</w:t>
      </w:r>
      <w:r>
        <w:br/>
      </w:r>
      <w:r>
        <w:rPr>
          <w:rFonts w:ascii="Times New Roman"/>
          <w:b w:val="false"/>
          <w:i w:val="false"/>
          <w:color w:val="000000"/>
          <w:sz w:val="28"/>
        </w:rPr>
        <w:t>
Лицо, уполномоченное на проведение проверки   (мемлекеттік техникалық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ипспектордың Т.А.Ә./Ф.И.О. государственного технического инспектора)</w:t>
      </w:r>
      <w:r>
        <w:br/>
      </w:r>
      <w:r>
        <w:rPr>
          <w:rFonts w:ascii="Times New Roman"/>
          <w:b w:val="false"/>
          <w:i w:val="false"/>
          <w:color w:val="000000"/>
          <w:sz w:val="28"/>
        </w:rPr>
        <w:t>
Тексерулер жүргізуге тартылатын мамандар, кеңесшілер және сарапшылар туралы мәлімет:</w:t>
      </w:r>
      <w:r>
        <w:br/>
      </w:r>
      <w:r>
        <w:rPr>
          <w:rFonts w:ascii="Times New Roman"/>
          <w:b w:val="false"/>
          <w:i w:val="false"/>
          <w:color w:val="000000"/>
          <w:sz w:val="28"/>
        </w:rPr>
        <w:t>
Сведения о специалистах, консультантах и экспертах, привлекаемых для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w:t>
      </w:r>
      <w:r>
        <w:br/>
      </w:r>
      <w:r>
        <w:rPr>
          <w:rFonts w:ascii="Times New Roman"/>
          <w:b w:val="false"/>
          <w:i w:val="false"/>
          <w:color w:val="000000"/>
          <w:sz w:val="28"/>
        </w:rPr>
        <w:t>
Проверяемый субъект:_________________________________________________</w:t>
      </w:r>
      <w:r>
        <w:br/>
      </w:r>
      <w:r>
        <w:rPr>
          <w:rFonts w:ascii="Times New Roman"/>
          <w:b w:val="false"/>
          <w:i w:val="false"/>
          <w:color w:val="000000"/>
          <w:sz w:val="28"/>
        </w:rPr>
        <w:t>
                (субъектінің ұйымдастырушылық-құқықтық нысаны, толық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атауы/организационно-правовая форма субъекта, полное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басшысының Т.А.Ә. /Ф.И.О. руководителя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орналасқан жері/местонахождение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(СТН)/ИИН, БИН (РНН))</w:t>
      </w:r>
      <w:r>
        <w:br/>
      </w:r>
      <w:r>
        <w:rPr>
          <w:rFonts w:ascii="Times New Roman"/>
          <w:b w:val="false"/>
          <w:i w:val="false"/>
          <w:color w:val="000000"/>
          <w:sz w:val="28"/>
        </w:rPr>
        <w:t>
Тексеруді тағайындау туралы акт/</w:t>
      </w:r>
      <w:r>
        <w:br/>
      </w:r>
      <w:r>
        <w:rPr>
          <w:rFonts w:ascii="Times New Roman"/>
          <w:b w:val="false"/>
          <w:i w:val="false"/>
          <w:color w:val="000000"/>
          <w:sz w:val="28"/>
        </w:rPr>
        <w:t>
Акт о назначении проверки от «____»___________20____ж/г. №___________</w:t>
      </w:r>
      <w:r>
        <w:br/>
      </w:r>
      <w:r>
        <w:rPr>
          <w:rFonts w:ascii="Times New Roman"/>
          <w:b w:val="false"/>
          <w:i w:val="false"/>
          <w:color w:val="000000"/>
          <w:sz w:val="28"/>
        </w:rPr>
        <w:t>
Тексеру жүргізу мерзімі:</w:t>
      </w:r>
      <w:r>
        <w:br/>
      </w:r>
      <w:r>
        <w:rPr>
          <w:rFonts w:ascii="Times New Roman"/>
          <w:b w:val="false"/>
          <w:i w:val="false"/>
          <w:color w:val="000000"/>
          <w:sz w:val="28"/>
        </w:rPr>
        <w:t>
Период проведения проверки: с «__»__20__ж/г. по «___»___20_ж/г, дейін</w:t>
      </w:r>
      <w:r>
        <w:br/>
      </w:r>
      <w:r>
        <w:rPr>
          <w:rFonts w:ascii="Times New Roman"/>
          <w:b w:val="false"/>
          <w:i w:val="false"/>
          <w:color w:val="000000"/>
          <w:sz w:val="28"/>
        </w:rPr>
        <w:t>
Тексеру нәтижелері туралы мәліметтер (оның ішінде анықталған бұзушылықтар, олардың сипаттамалары туралы):</w:t>
      </w:r>
      <w:r>
        <w:br/>
      </w:r>
      <w:r>
        <w:rPr>
          <w:rFonts w:ascii="Times New Roman"/>
          <w:b w:val="false"/>
          <w:i w:val="false"/>
          <w:color w:val="000000"/>
          <w:sz w:val="28"/>
        </w:rPr>
        <w:t>
Сведения о результатах проверки (в том числе о выявленных нарушениях, об их характере):</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 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8.___________________________________________________________________</w:t>
      </w:r>
      <w:r>
        <w:br/>
      </w:r>
      <w:r>
        <w:rPr>
          <w:rFonts w:ascii="Times New Roman"/>
          <w:b w:val="false"/>
          <w:i w:val="false"/>
          <w:color w:val="000000"/>
          <w:sz w:val="28"/>
        </w:rPr>
        <w:t>
9.___________________________________________________________________</w:t>
      </w:r>
      <w:r>
        <w:br/>
      </w:r>
      <w:r>
        <w:rPr>
          <w:rFonts w:ascii="Times New Roman"/>
          <w:b w:val="false"/>
          <w:i w:val="false"/>
          <w:color w:val="000000"/>
          <w:sz w:val="28"/>
        </w:rPr>
        <w:t>
10.__________________________________________________________________</w:t>
      </w:r>
      <w:r>
        <w:br/>
      </w:r>
      <w:r>
        <w:rPr>
          <w:rFonts w:ascii="Times New Roman"/>
          <w:b w:val="false"/>
          <w:i w:val="false"/>
          <w:color w:val="000000"/>
          <w:sz w:val="28"/>
        </w:rPr>
        <w:t>
Тексеру қорытындысы туралы актімен таныстым</w:t>
      </w:r>
      <w:r>
        <w:br/>
      </w:r>
      <w:r>
        <w:rPr>
          <w:rFonts w:ascii="Times New Roman"/>
          <w:b w:val="false"/>
          <w:i w:val="false"/>
          <w:color w:val="000000"/>
          <w:sz w:val="28"/>
        </w:rPr>
        <w:t>
С актом о результатах проверки ознакомлен____________________________</w:t>
      </w:r>
      <w:r>
        <w:br/>
      </w:r>
      <w:r>
        <w:rPr>
          <w:rFonts w:ascii="Times New Roman"/>
          <w:b w:val="false"/>
          <w:i w:val="false"/>
          <w:color w:val="000000"/>
          <w:sz w:val="28"/>
        </w:rPr>
        <w:t>
         (тексерілетін субъекті өкілінің, сондай-ақ тексеруді жүргізу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кезінде қатысқан адамның Т.А.Ә., олардың қолы немесе қол қоюдан бас тартуы / Ф.И.О. представителя проверяемого субъекта, а также лиц присутствовавших при проведении проверки, их подписи или отказ от подписи)</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 </w:t>
      </w:r>
      <w:r>
        <w:rPr>
          <w:rFonts w:ascii="Times New Roman"/>
          <w:b w:val="false"/>
          <w:i w:val="false"/>
          <w:color w:val="000000"/>
          <w:sz w:val="28"/>
        </w:rPr>
        <w:t>24-бабының</w:t>
      </w:r>
      <w:r>
        <w:rPr>
          <w:rFonts w:ascii="Times New Roman"/>
          <w:b w:val="false"/>
          <w:i w:val="false"/>
          <w:color w:val="000000"/>
          <w:sz w:val="28"/>
        </w:rPr>
        <w:t xml:space="preserve"> 4-тармағына сәйкес, тексеру нәтижесінде анықталған бұзушылықтар бойынша тексерілген субъекті </w:t>
      </w:r>
      <w:r>
        <w:rPr>
          <w:rFonts w:ascii="Times New Roman"/>
          <w:b w:val="false"/>
          <w:i w:val="false"/>
          <w:color w:val="000000"/>
          <w:sz w:val="28"/>
          <w:u w:val="single"/>
        </w:rPr>
        <w:t>үш жұмыс күнінен</w:t>
      </w:r>
      <w:r>
        <w:rPr>
          <w:rFonts w:ascii="Times New Roman"/>
          <w:b w:val="false"/>
          <w:i w:val="false"/>
          <w:color w:val="000000"/>
          <w:sz w:val="28"/>
        </w:rPr>
        <w:t xml:space="preserve"> кешіктірмей, қарсылықтар болмаған жағдайда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міндетті.</w:t>
      </w:r>
      <w:r>
        <w:br/>
      </w:r>
      <w:r>
        <w:rPr>
          <w:rFonts w:ascii="Times New Roman"/>
          <w:b w:val="false"/>
          <w:i w:val="false"/>
          <w:color w:val="000000"/>
          <w:sz w:val="28"/>
        </w:rPr>
        <w:t xml:space="preserve">
      В соответствии с пунктом 4 статьи 24 Закона РК «О государственном контроле и надзоре в Республике Казахстан», по выявленным в результате проверки нарушениям проверяемый субъект обязан не позднее </w:t>
      </w:r>
      <w:r>
        <w:rPr>
          <w:rFonts w:ascii="Times New Roman"/>
          <w:b w:val="false"/>
          <w:i w:val="false"/>
          <w:color w:val="000000"/>
          <w:sz w:val="28"/>
          <w:u w:val="single"/>
        </w:rPr>
        <w:t>трех рабочиx дней</w:t>
      </w:r>
      <w:r>
        <w:rPr>
          <w:rFonts w:ascii="Times New Roman"/>
          <w:b w:val="false"/>
          <w:i w:val="false"/>
          <w:color w:val="000000"/>
          <w:sz w:val="28"/>
        </w:rPr>
        <w:t xml:space="preserve"> при отсутствии возражений предоставить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w:t>
      </w:r>
    </w:p>
    <w:p>
      <w:pPr>
        <w:spacing w:after="0"/>
        <w:ind w:left="0"/>
        <w:jc w:val="both"/>
      </w:pPr>
      <w:r>
        <w:rPr>
          <w:rFonts w:ascii="Times New Roman"/>
          <w:b w:val="false"/>
          <w:i w:val="false"/>
          <w:color w:val="000000"/>
          <w:sz w:val="28"/>
        </w:rPr>
        <w:t>Қосымшалар</w:t>
      </w:r>
      <w:r>
        <w:br/>
      </w:r>
      <w:r>
        <w:rPr>
          <w:rFonts w:ascii="Times New Roman"/>
          <w:b w:val="false"/>
          <w:i w:val="false"/>
          <w:color w:val="000000"/>
          <w:sz w:val="28"/>
        </w:rPr>
        <w:t>
Приложения___________________________________________________________</w:t>
      </w:r>
    </w:p>
    <w:p>
      <w:pPr>
        <w:spacing w:after="0"/>
        <w:ind w:left="0"/>
        <w:jc w:val="both"/>
      </w:pPr>
      <w:r>
        <w:rPr>
          <w:rFonts w:ascii="Times New Roman"/>
          <w:b w:val="false"/>
          <w:i w:val="false"/>
          <w:color w:val="000000"/>
          <w:sz w:val="28"/>
        </w:rPr>
        <w:t>Акт 2 данада жасалды, қосымша_____парақ.</w:t>
      </w:r>
      <w:r>
        <w:br/>
      </w:r>
      <w:r>
        <w:rPr>
          <w:rFonts w:ascii="Times New Roman"/>
          <w:b w:val="false"/>
          <w:i w:val="false"/>
          <w:color w:val="000000"/>
          <w:sz w:val="28"/>
        </w:rPr>
        <w:t>
Акт составлен в 2 экземплярах, приложения на____листах.</w:t>
      </w:r>
    </w:p>
    <w:p>
      <w:pPr>
        <w:spacing w:after="0"/>
        <w:ind w:left="0"/>
        <w:jc w:val="both"/>
      </w:pPr>
      <w:r>
        <w:rPr>
          <w:rFonts w:ascii="Times New Roman"/>
          <w:b w:val="false"/>
          <w:i w:val="false"/>
          <w:color w:val="000000"/>
          <w:sz w:val="28"/>
        </w:rPr>
        <w:t>Мемлекеттік техникалық инспектор</w:t>
      </w:r>
      <w:r>
        <w:br/>
      </w:r>
      <w:r>
        <w:rPr>
          <w:rFonts w:ascii="Times New Roman"/>
          <w:b w:val="false"/>
          <w:i w:val="false"/>
          <w:color w:val="000000"/>
          <w:sz w:val="28"/>
        </w:rPr>
        <w:t>
Государственный технический инспектор             ___________________</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Актіні алдым</w:t>
      </w:r>
      <w:r>
        <w:br/>
      </w:r>
      <w:r>
        <w:rPr>
          <w:rFonts w:ascii="Times New Roman"/>
          <w:b w:val="false"/>
          <w:i w:val="false"/>
          <w:color w:val="000000"/>
          <w:sz w:val="28"/>
        </w:rPr>
        <w:t>
Акт получил__________________________________________________________</w:t>
      </w:r>
      <w:r>
        <w:br/>
      </w:r>
      <w:r>
        <w:rPr>
          <w:rFonts w:ascii="Times New Roman"/>
          <w:b w:val="false"/>
          <w:i w:val="false"/>
          <w:color w:val="000000"/>
          <w:sz w:val="28"/>
        </w:rPr>
        <w:t>
      (тексерілетін субъект басшысының (өкілінің) Т.А.Ә., қолы/</w:t>
      </w:r>
      <w:r>
        <w:br/>
      </w:r>
      <w:r>
        <w:rPr>
          <w:rFonts w:ascii="Times New Roman"/>
          <w:b w:val="false"/>
          <w:i w:val="false"/>
          <w:color w:val="000000"/>
          <w:sz w:val="28"/>
        </w:rPr>
        <w:t>
Ф.И.О. руководителя (представителя) проверяемого субъекта, подпись)</w:t>
      </w:r>
    </w:p>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 атқарушының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341 бұйрығына 3-қосымша    </w:t>
      </w:r>
    </w:p>
    <w:bookmarkEnd w:id="7"/>
    <w:bookmarkStart w:name="z16" w:id="8"/>
    <w:p>
      <w:pPr>
        <w:spacing w:after="0"/>
        <w:ind w:left="0"/>
        <w:jc w:val="both"/>
      </w:pPr>
      <w:r>
        <w:rPr>
          <w:rFonts w:ascii="Times New Roman"/>
          <w:b w:val="false"/>
          <w:i w:val="false"/>
          <w:color w:val="000000"/>
          <w:sz w:val="28"/>
        </w:rPr>
        <w:t>
Нысан</w:t>
      </w:r>
    </w:p>
    <w:bookmarkEnd w:id="8"/>
    <w:bookmarkStart w:name="z17" w:id="9"/>
    <w:p>
      <w:pPr>
        <w:spacing w:after="0"/>
        <w:ind w:left="0"/>
        <w:jc w:val="left"/>
      </w:pPr>
      <w:r>
        <w:rPr>
          <w:rFonts w:ascii="Times New Roman"/>
          <w:b/>
          <w:i w:val="false"/>
          <w:color w:val="000000"/>
        </w:rPr>
        <w:t xml:space="preserve"> 
Қазақстан Республикасының электр энергетикасы туралы заңнама</w:t>
      </w:r>
      <w:r>
        <w:br/>
      </w:r>
      <w:r>
        <w:rPr>
          <w:rFonts w:ascii="Times New Roman"/>
          <w:b/>
          <w:i w:val="false"/>
          <w:color w:val="000000"/>
        </w:rPr>
        <w:t>
талаптары анықталған бұзушылықтарды жою туралы</w:t>
      </w:r>
      <w:r>
        <w:br/>
      </w:r>
      <w:r>
        <w:rPr>
          <w:rFonts w:ascii="Times New Roman"/>
          <w:b/>
          <w:i w:val="false"/>
          <w:color w:val="000000"/>
        </w:rPr>
        <w:t>
№___НҰСҚАМА</w:t>
      </w:r>
      <w:r>
        <w:br/>
      </w:r>
      <w:r>
        <w:rPr>
          <w:rFonts w:ascii="Times New Roman"/>
          <w:b/>
          <w:i w:val="false"/>
          <w:color w:val="000000"/>
        </w:rPr>
        <w:t>
ПРЕДПИСАНИЕ</w:t>
      </w:r>
      <w:r>
        <w:br/>
      </w:r>
      <w:r>
        <w:rPr>
          <w:rFonts w:ascii="Times New Roman"/>
          <w:b/>
          <w:i w:val="false"/>
          <w:color w:val="000000"/>
        </w:rPr>
        <w:t>
об устранении выявленных нарушений требований законодательства</w:t>
      </w:r>
      <w:r>
        <w:br/>
      </w:r>
      <w:r>
        <w:rPr>
          <w:rFonts w:ascii="Times New Roman"/>
          <w:b/>
          <w:i w:val="false"/>
          <w:color w:val="000000"/>
        </w:rPr>
        <w:t>
Республики Казахстан об электроэнергетике</w:t>
      </w:r>
    </w:p>
    <w:bookmarkEnd w:id="9"/>
    <w:p>
      <w:pPr>
        <w:spacing w:after="0"/>
        <w:ind w:left="0"/>
        <w:jc w:val="both"/>
      </w:pPr>
      <w:r>
        <w:rPr>
          <w:rFonts w:ascii="Times New Roman"/>
          <w:b w:val="false"/>
          <w:i w:val="false"/>
          <w:color w:val="000000"/>
          <w:sz w:val="28"/>
        </w:rPr>
        <w:t>«__»________20____ж/г.                                  _____________</w:t>
      </w:r>
      <w:r>
        <w:br/>
      </w:r>
      <w:r>
        <w:rPr>
          <w:rFonts w:ascii="Times New Roman"/>
          <w:b w:val="false"/>
          <w:i w:val="false"/>
          <w:color w:val="000000"/>
          <w:sz w:val="28"/>
        </w:rPr>
        <w:t>
                                                         (жері/место)</w:t>
      </w:r>
    </w:p>
    <w:p>
      <w:pPr>
        <w:spacing w:after="0"/>
        <w:ind w:left="0"/>
        <w:jc w:val="both"/>
      </w:pPr>
      <w:r>
        <w:rPr>
          <w:rFonts w:ascii="Times New Roman"/>
          <w:b w:val="false"/>
          <w:i w:val="false"/>
          <w:color w:val="000000"/>
          <w:sz w:val="28"/>
        </w:rPr>
        <w:t>Мен/я,_______________________________________________________________</w:t>
      </w:r>
      <w:r>
        <w:br/>
      </w:r>
      <w:r>
        <w:rPr>
          <w:rFonts w:ascii="Times New Roman"/>
          <w:b w:val="false"/>
          <w:i w:val="false"/>
          <w:color w:val="000000"/>
          <w:sz w:val="28"/>
        </w:rPr>
        <w:t>
                (мемлекеттік техникалық инспектордың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государственного технического инспектора)</w:t>
      </w:r>
    </w:p>
    <w:p>
      <w:pPr>
        <w:spacing w:after="0"/>
        <w:ind w:left="0"/>
        <w:jc w:val="both"/>
      </w:pPr>
      <w:r>
        <w:rPr>
          <w:rFonts w:ascii="Times New Roman"/>
          <w:b w:val="false"/>
          <w:i w:val="false"/>
          <w:color w:val="000000"/>
          <w:sz w:val="28"/>
        </w:rPr>
        <w:t>на основании акта о назначении проверки от «___»____ж./г. №__________</w:t>
      </w:r>
      <w:r>
        <w:br/>
      </w:r>
      <w:r>
        <w:rPr>
          <w:rFonts w:ascii="Times New Roman"/>
          <w:b w:val="false"/>
          <w:i w:val="false"/>
          <w:color w:val="000000"/>
          <w:sz w:val="28"/>
        </w:rPr>
        <w:t>
тексеру тағайындау туралы актінің негізінде келесі субъектіде:</w:t>
      </w:r>
      <w:r>
        <w:br/>
      </w:r>
      <w:r>
        <w:rPr>
          <w:rFonts w:ascii="Times New Roman"/>
          <w:b w:val="false"/>
          <w:i w:val="false"/>
          <w:color w:val="000000"/>
          <w:sz w:val="28"/>
        </w:rPr>
        <w:t>
провел проверку субъекта:____________________________________________</w:t>
      </w:r>
      <w:r>
        <w:br/>
      </w:r>
      <w:r>
        <w:rPr>
          <w:rFonts w:ascii="Times New Roman"/>
          <w:b w:val="false"/>
          <w:i w:val="false"/>
          <w:color w:val="000000"/>
          <w:sz w:val="28"/>
        </w:rPr>
        <w:t>
             (субъектінің ұйымдастырушылық-құқықтық нысаны, толық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атауы/организационно-правовая форма субъекта, полное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басшысының Т.А.Ә./Ф.И.О. руководителя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орналасқан жері/местонахождение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(СТН)/ИИН, БИН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___________________________________________________тексеру жүргіздім.</w:t>
      </w:r>
    </w:p>
    <w:p>
      <w:pPr>
        <w:spacing w:after="0"/>
        <w:ind w:left="0"/>
        <w:jc w:val="both"/>
      </w:pPr>
      <w:r>
        <w:rPr>
          <w:rFonts w:ascii="Times New Roman"/>
          <w:b w:val="false"/>
          <w:i w:val="false"/>
          <w:color w:val="000000"/>
          <w:sz w:val="28"/>
        </w:rPr>
        <w:t>«Электр энергетикасы туралы» Қазақстан Республикасы Заңының</w:t>
      </w:r>
      <w:r>
        <w:br/>
      </w:r>
      <w:r>
        <w:rPr>
          <w:rFonts w:ascii="Times New Roman"/>
          <w:b w:val="false"/>
          <w:i w:val="false"/>
          <w:color w:val="000000"/>
          <w:sz w:val="28"/>
        </w:rPr>
        <w:t>
6-бабының </w:t>
      </w:r>
      <w:r>
        <w:rPr>
          <w:rFonts w:ascii="Times New Roman"/>
          <w:b w:val="false"/>
          <w:i w:val="false"/>
          <w:color w:val="000000"/>
          <w:sz w:val="28"/>
        </w:rPr>
        <w:t>8-тармақшасын</w:t>
      </w:r>
      <w:r>
        <w:rPr>
          <w:rFonts w:ascii="Times New Roman"/>
          <w:b w:val="false"/>
          <w:i w:val="false"/>
          <w:color w:val="000000"/>
          <w:sz w:val="28"/>
        </w:rPr>
        <w:t xml:space="preserve"> басшылыққа ала отырып, келесі іс-шараларды орындауға НҰСҚАМА БЕРЕМІН:</w:t>
      </w:r>
      <w:r>
        <w:br/>
      </w:r>
      <w:r>
        <w:rPr>
          <w:rFonts w:ascii="Times New Roman"/>
          <w:b w:val="false"/>
          <w:i w:val="false"/>
          <w:color w:val="000000"/>
          <w:sz w:val="28"/>
        </w:rPr>
        <w:t>
руководствуясь пунктом 8 статьи 6 Закона Республики Казахстан «Об</w:t>
      </w:r>
      <w:r>
        <w:br/>
      </w:r>
      <w:r>
        <w:rPr>
          <w:rFonts w:ascii="Times New Roman"/>
          <w:b w:val="false"/>
          <w:i w:val="false"/>
          <w:color w:val="000000"/>
          <w:sz w:val="28"/>
        </w:rPr>
        <w:t>
электроэнергетике».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413"/>
        <w:gridCol w:w="2853"/>
        <w:gridCol w:w="2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r>
              <w:br/>
            </w:r>
            <w:r>
              <w:rPr>
                <w:rFonts w:ascii="Times New Roman"/>
                <w:b w:val="false"/>
                <w:i w:val="false"/>
                <w:color w:val="000000"/>
                <w:sz w:val="20"/>
              </w:rPr>
              <w:t>
Наименование мероприятия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Срок исполнения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w:t>
            </w:r>
            <w:r>
              <w:br/>
            </w:r>
            <w:r>
              <w:rPr>
                <w:rFonts w:ascii="Times New Roman"/>
                <w:b w:val="false"/>
                <w:i w:val="false"/>
                <w:color w:val="000000"/>
                <w:sz w:val="20"/>
              </w:rPr>
              <w:t>
тұлға /</w:t>
            </w:r>
            <w:r>
              <w:br/>
            </w:r>
            <w:r>
              <w:rPr>
                <w:rFonts w:ascii="Times New Roman"/>
                <w:b w:val="false"/>
                <w:i w:val="false"/>
                <w:color w:val="000000"/>
                <w:sz w:val="20"/>
              </w:rPr>
              <w:t>
Лицо, ответственное</w:t>
            </w:r>
            <w:r>
              <w:br/>
            </w:r>
            <w:r>
              <w:rPr>
                <w:rFonts w:ascii="Times New Roman"/>
                <w:b w:val="false"/>
                <w:i w:val="false"/>
                <w:color w:val="000000"/>
                <w:sz w:val="20"/>
              </w:rPr>
              <w:t>
за исполнение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Нұсқаманың орындалғаны туралы ақпаратты</w:t>
      </w:r>
      <w:r>
        <w:br/>
      </w:r>
      <w:r>
        <w:rPr>
          <w:rFonts w:ascii="Times New Roman"/>
          <w:b w:val="false"/>
          <w:i w:val="false"/>
          <w:color w:val="000000"/>
          <w:sz w:val="28"/>
        </w:rPr>
        <w:t>
Информацию о выполнении предписания необходимо представить в_________</w:t>
      </w:r>
      <w:r>
        <w:br/>
      </w:r>
      <w:r>
        <w:rPr>
          <w:rFonts w:ascii="Times New Roman"/>
          <w:b w:val="false"/>
          <w:i w:val="false"/>
          <w:color w:val="000000"/>
          <w:sz w:val="28"/>
        </w:rPr>
        <w:t>
                                             (энергетикалық қадағалау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бақылау жөніндегі мемлекеттік органның атауы, наименование</w:t>
      </w:r>
      <w:r>
        <w:br/>
      </w:r>
      <w:r>
        <w:rPr>
          <w:rFonts w:ascii="Times New Roman"/>
          <w:b w:val="false"/>
          <w:i w:val="false"/>
          <w:color w:val="000000"/>
          <w:sz w:val="28"/>
        </w:rPr>
        <w:t>
государственного органа по Энергетическому надзору и контролю)</w:t>
      </w:r>
    </w:p>
    <w:p>
      <w:pPr>
        <w:spacing w:after="0"/>
        <w:ind w:left="0"/>
        <w:jc w:val="both"/>
      </w:pPr>
      <w:r>
        <w:rPr>
          <w:rFonts w:ascii="Times New Roman"/>
          <w:b w:val="false"/>
          <w:i w:val="false"/>
          <w:color w:val="000000"/>
          <w:sz w:val="28"/>
        </w:rPr>
        <w:t>по адресу:___________________________________________________________</w:t>
      </w:r>
      <w:r>
        <w:br/>
      </w:r>
      <w:r>
        <w:rPr>
          <w:rFonts w:ascii="Times New Roman"/>
          <w:b w:val="false"/>
          <w:i w:val="false"/>
          <w:color w:val="000000"/>
          <w:sz w:val="28"/>
        </w:rPr>
        <w:t>
_______________________________________мекенжайы бойынша ұсыну керек.</w:t>
      </w:r>
    </w:p>
    <w:p>
      <w:pPr>
        <w:spacing w:after="0"/>
        <w:ind w:left="0"/>
        <w:jc w:val="both"/>
      </w:pPr>
      <w:r>
        <w:rPr>
          <w:rFonts w:ascii="Times New Roman"/>
          <w:b w:val="false"/>
          <w:i w:val="false"/>
          <w:color w:val="000000"/>
          <w:sz w:val="28"/>
        </w:rPr>
        <w:t>Мемлекеттік техникалық инспектор      _______________  ______________</w:t>
      </w:r>
      <w:r>
        <w:br/>
      </w:r>
      <w:r>
        <w:rPr>
          <w:rFonts w:ascii="Times New Roman"/>
          <w:b w:val="false"/>
          <w:i w:val="false"/>
          <w:color w:val="000000"/>
          <w:sz w:val="28"/>
        </w:rPr>
        <w:t>
Государственный технический инспектор (қолы/подпись)  (Т.А.Ә./Ф.И.О.)</w:t>
      </w:r>
    </w:p>
    <w:p>
      <w:pPr>
        <w:spacing w:after="0"/>
        <w:ind w:left="0"/>
        <w:jc w:val="both"/>
      </w:pPr>
      <w:r>
        <w:rPr>
          <w:rFonts w:ascii="Times New Roman"/>
          <w:b w:val="false"/>
          <w:i w:val="false"/>
          <w:color w:val="000000"/>
          <w:sz w:val="28"/>
        </w:rPr>
        <w:t>Аумақтық департаменттің басшысы            _____________ ___________</w:t>
      </w:r>
      <w:r>
        <w:br/>
      </w:r>
      <w:r>
        <w:rPr>
          <w:rFonts w:ascii="Times New Roman"/>
          <w:b w:val="false"/>
          <w:i w:val="false"/>
          <w:color w:val="000000"/>
          <w:sz w:val="28"/>
        </w:rPr>
        <w:t>
Руководитель территориального департамента (қолы/подпись) (Т.А.Ә./Ф.И.О.)</w:t>
      </w:r>
    </w:p>
    <w:p>
      <w:pPr>
        <w:spacing w:after="0"/>
        <w:ind w:left="0"/>
        <w:jc w:val="both"/>
      </w:pPr>
      <w:r>
        <w:rPr>
          <w:rFonts w:ascii="Times New Roman"/>
          <w:b w:val="false"/>
          <w:i w:val="false"/>
          <w:color w:val="000000"/>
          <w:sz w:val="28"/>
        </w:rPr>
        <w:t>Нұсқамамен таныстым және бір данасын алдым: «___»___________20___ж/г.</w:t>
      </w:r>
      <w:r>
        <w:br/>
      </w:r>
      <w:r>
        <w:rPr>
          <w:rFonts w:ascii="Times New Roman"/>
          <w:b w:val="false"/>
          <w:i w:val="false"/>
          <w:color w:val="000000"/>
          <w:sz w:val="28"/>
        </w:rPr>
        <w:t>
С предписанием ознакомлен и один экземпляр получил:</w:t>
      </w:r>
      <w:r>
        <w:br/>
      </w:r>
      <w:r>
        <w:rPr>
          <w:rFonts w:ascii="Times New Roman"/>
          <w:b w:val="false"/>
          <w:i w:val="false"/>
          <w:color w:val="000000"/>
          <w:sz w:val="28"/>
        </w:rPr>
        <w:t>
Кәсіпорын басшысы (өкілі) ___________</w:t>
      </w:r>
      <w:r>
        <w:br/>
      </w:r>
      <w:r>
        <w:rPr>
          <w:rFonts w:ascii="Times New Roman"/>
          <w:b w:val="false"/>
          <w:i w:val="false"/>
          <w:color w:val="000000"/>
          <w:sz w:val="28"/>
        </w:rPr>
        <w:t>
Руководитель (представитель) предприятия (қолы/подпись) (Т.А.Ә./Ф.И.О.)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