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9755" w14:textId="2969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өзгерістер мен толықтырулар енгізу және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271 Қаулысы. Қазақстан Республикасы Әділет министрлігінде 2012 жылы 3 қазанда № 7976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кейбір нормативтік құқықтық актілеріне енгізілетін өзгерістер мен толықтырулардың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Ұлттық Банкі Басқармасының "Арнайы қаржы компаниясының және ислам арнайы қаржы компаниясының жылдық қаржылық есептілігінің нысандарын бекіту туралы" 2011 жылғы 29 сәуірдегі № 44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6992 тіркелген, 2011 жылғы 24 қарашада Қазақстан Республикасының орталық атқарушы және өзге орталық мемлекеттік органдарының актілері жинағының № 26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Ұлттық Банкі Басқармасының "Бухгалтерлік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2012 жылғы 24 ақпандағы № 43 қаулысының (Нормативтік құқықтық актілерді мемлекеттік тіркеу тізілімінде № 7503 тіркелген) 1-қосымшасы </w:t>
      </w:r>
      <w:r>
        <w:rPr>
          <w:rFonts w:ascii="Times New Roman"/>
          <w:b w:val="false"/>
          <w:i w:val="false"/>
          <w:color w:val="000000"/>
          <w:sz w:val="28"/>
        </w:rPr>
        <w:t>3-тармағының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w:t>
      </w:r>
    </w:p>
    <w:p>
      <w:pPr>
        <w:spacing w:after="0"/>
        <w:ind w:left="0"/>
        <w:jc w:val="both"/>
      </w:pPr>
      <w:r>
        <w:rPr>
          <w:rFonts w:ascii="Times New Roman"/>
          <w:b w:val="false"/>
          <w:i w:val="false"/>
          <w:color w:val="000000"/>
          <w:sz w:val="28"/>
        </w:rPr>
        <w:t>
      Төраға _______ Ә.А. Смайылов</w:t>
      </w:r>
    </w:p>
    <w:p>
      <w:pPr>
        <w:spacing w:after="0"/>
        <w:ind w:left="0"/>
        <w:jc w:val="both"/>
      </w:pPr>
      <w:r>
        <w:rPr>
          <w:rFonts w:ascii="Times New Roman"/>
          <w:b w:val="false"/>
          <w:i w:val="false"/>
          <w:color w:val="000000"/>
          <w:sz w:val="28"/>
        </w:rPr>
        <w:t>
      2012 жылғы 13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271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Ұлттық Банкінің кейбір нормативтік</w:t>
      </w:r>
      <w:r>
        <w:br/>
      </w:r>
      <w:r>
        <w:rPr>
          <w:rFonts w:ascii="Times New Roman"/>
          <w:b/>
          <w:i w:val="false"/>
          <w:color w:val="000000"/>
        </w:rPr>
        <w:t>құқықтық актілеріне енгізілетін өзгерістер мен толықтырулардың</w:t>
      </w:r>
      <w:r>
        <w:br/>
      </w:r>
      <w:r>
        <w:rPr>
          <w:rFonts w:ascii="Times New Roman"/>
          <w:b/>
          <w:i w:val="false"/>
          <w:color w:val="000000"/>
        </w:rPr>
        <w:t>тізбесі</w:t>
      </w:r>
    </w:p>
    <w:bookmarkEnd w:id="6"/>
    <w:bookmarkStart w:name="z9" w:id="7"/>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тіркелген, 2008 жылғы 12 желтоқсанда Қазақстан Республикасының орталық атқарушы және өзге орталық мемлекеттік органдарының актілері жинағының № 12 жарияланған) мынадай өзгеріс енгізілсін:</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1-тармақ мынадай редакцияда жазылсын:</w:t>
      </w:r>
    </w:p>
    <w:bookmarkEnd w:id="9"/>
    <w:bookmarkStart w:name="z12" w:id="10"/>
    <w:p>
      <w:pPr>
        <w:spacing w:after="0"/>
        <w:ind w:left="0"/>
        <w:jc w:val="both"/>
      </w:pPr>
      <w:r>
        <w:rPr>
          <w:rFonts w:ascii="Times New Roman"/>
          <w:b w:val="false"/>
          <w:i w:val="false"/>
          <w:color w:val="000000"/>
          <w:sz w:val="28"/>
        </w:rPr>
        <w:t xml:space="preserve">
      "1. Қазақстан Республикасы қаржы нарығының жекелеген субъектілеріне арналған бухгалтерлік есептің осы үлгі шот жоспары (бұдан әрі – Шоттар жоспары)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банк операцияларының жекелеген түрлерін жүзеге асыратын ұйымдардың, жинақтаушы зейнетақы қорларының, зейнетақы активтерін инвестициялық басқаруды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акционерлік инвестициялық қорлардың (бұдан әрі – ұйымдар) қаржылық есептілік элементтерін құндық көрсеткіш бойынша топтау және қаржылық есептілікті жасау үшін бухгалтерлік есеп шоттарында ағымдағы көрсету үшін арналған.".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Ұлттық Банкі Басқармасының 27.05.2013 </w:t>
      </w:r>
      <w:r>
        <w:rPr>
          <w:rFonts w:ascii="Times New Roman"/>
          <w:b w:val="false"/>
          <w:i w:val="false"/>
          <w:color w:val="ff0000"/>
          <w:sz w:val="28"/>
        </w:rPr>
        <w:t>№ 130</w:t>
      </w:r>
      <w:r>
        <w:rPr>
          <w:rFonts w:ascii="Times New Roman"/>
          <w:b w:val="false"/>
          <w:i w:val="false"/>
          <w:color w:val="ff0000"/>
          <w:sz w:val="28"/>
        </w:rPr>
        <w:t xml:space="preserve"> қаулысымен (алғашқы ресми жарияланған күнінен кейін он күн өткен соң қолданысқа енгізіледі).</w:t>
      </w:r>
      <w:r>
        <w:br/>
      </w:r>
      <w:r>
        <w:rPr>
          <w:rFonts w:ascii="Times New Roman"/>
          <w:b w:val="false"/>
          <w:i w:val="false"/>
          <w:color w:val="000000"/>
          <w:sz w:val="28"/>
        </w:rPr>
        <w:t>
</w:t>
      </w:r>
    </w:p>
    <w:bookmarkStart w:name="z64" w:id="11"/>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тіркелген, 2011 жылғы 4 қазанда № 143 (1959) "Заң газеті" газетінде жарияланған) мынадай өзгеріс енгізілсін:</w:t>
      </w:r>
    </w:p>
    <w:bookmarkEnd w:id="11"/>
    <w:bookmarkStart w:name="z65" w:id="12"/>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7" w:id="13"/>
    <w:p>
      <w:pPr>
        <w:spacing w:after="0"/>
        <w:ind w:left="0"/>
        <w:jc w:val="both"/>
      </w:pPr>
      <w:r>
        <w:rPr>
          <w:rFonts w:ascii="Times New Roman"/>
          <w:b w:val="false"/>
          <w:i w:val="false"/>
          <w:color w:val="000000"/>
          <w:sz w:val="28"/>
        </w:rPr>
        <w:t>
      "2. Қаржы нарығының жекелеген субъектілерінің бухгалтерлік есепті жүргізуі жөніндегі осы нұсқаулық (бұдан әрі – Нұсқаулық) банк операцияларының жекелеген түрлерін жүзеге асыратын ұйымдардың, жинақтаушы зейнетақы қорларының, сақтандыру (қайта сақтандыру) ұйымдарының, өзара сақтандыру қоғамдарының, сақтандыру брокерлерінің, бағалы қағаздар нарығының кәсіби қатысушыларының, арнайы қаржы компанияларының және акционерлік инвестициялық қорлардың (бұдан әрі – ұйым) меншікті ақшаны салымдарға, қарыздарға, бағалы қағаздарға, туынды құралдарға, тазартылған бағалы металдарға, шетел валютасына орналастыру бойынша операциялардың, хеджирлеу операцияларының, сондай-ақ РЕПО және кері РЕПО операцияларының бухгалтерлік есебін жүргізуін нақтылайды.".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271 қаулысына</w:t>
            </w:r>
            <w:r>
              <w:br/>
            </w:r>
            <w:r>
              <w:rPr>
                <w:rFonts w:ascii="Times New Roman"/>
                <w:b w:val="false"/>
                <w:i w:val="false"/>
                <w:color w:val="000000"/>
                <w:sz w:val="20"/>
              </w:rPr>
              <w:t>1-қосымша</w:t>
            </w:r>
          </w:p>
        </w:tc>
      </w:tr>
    </w:tbl>
    <w:bookmarkStart w:name="z69" w:id="14"/>
    <w:p>
      <w:pPr>
        <w:spacing w:after="0"/>
        <w:ind w:left="0"/>
        <w:jc w:val="both"/>
      </w:pPr>
      <w:r>
        <w:rPr>
          <w:rFonts w:ascii="Times New Roman"/>
          <w:b w:val="false"/>
          <w:i w:val="false"/>
          <w:color w:val="ff0000"/>
          <w:sz w:val="28"/>
        </w:rPr>
        <w:t xml:space="preserve">
      Ескерту. Күші жойылды - ҚР Ұлттық Банкі Басқармасының 27.05.2013 </w:t>
      </w:r>
      <w:r>
        <w:rPr>
          <w:rFonts w:ascii="Times New Roman"/>
          <w:b w:val="false"/>
          <w:i w:val="false"/>
          <w:color w:val="ff0000"/>
          <w:sz w:val="28"/>
        </w:rPr>
        <w:t>№ 130</w:t>
      </w:r>
      <w:r>
        <w:rPr>
          <w:rFonts w:ascii="Times New Roman"/>
          <w:b w:val="false"/>
          <w:i w:val="false"/>
          <w:color w:val="ff0000"/>
          <w:sz w:val="28"/>
        </w:rPr>
        <w:t xml:space="preserve"> қаулысымен (алғашқы ресми жарияланған күнінен кейін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271 қаулысына</w:t>
            </w:r>
            <w:r>
              <w:br/>
            </w:r>
            <w:r>
              <w:rPr>
                <w:rFonts w:ascii="Times New Roman"/>
                <w:b w:val="false"/>
                <w:i w:val="false"/>
                <w:color w:val="000000"/>
                <w:sz w:val="20"/>
              </w:rPr>
              <w:t>2-қосымша</w:t>
            </w:r>
          </w:p>
        </w:tc>
      </w:tr>
    </w:tbl>
    <w:bookmarkStart w:name="z73" w:id="15"/>
    <w:p>
      <w:pPr>
        <w:spacing w:after="0"/>
        <w:ind w:left="0"/>
        <w:jc w:val="both"/>
      </w:pPr>
      <w:r>
        <w:rPr>
          <w:rFonts w:ascii="Times New Roman"/>
          <w:b w:val="false"/>
          <w:i w:val="false"/>
          <w:color w:val="ff0000"/>
          <w:sz w:val="28"/>
        </w:rPr>
        <w:t xml:space="preserve">
      Ескерту. Күші жойылды - ҚР Ұлттық Банкі Басқармасының 27.05.2013 </w:t>
      </w:r>
      <w:r>
        <w:rPr>
          <w:rFonts w:ascii="Times New Roman"/>
          <w:b w:val="false"/>
          <w:i w:val="false"/>
          <w:color w:val="ff0000"/>
          <w:sz w:val="28"/>
        </w:rPr>
        <w:t>№ 130</w:t>
      </w:r>
      <w:r>
        <w:rPr>
          <w:rFonts w:ascii="Times New Roman"/>
          <w:b w:val="false"/>
          <w:i w:val="false"/>
          <w:color w:val="ff0000"/>
          <w:sz w:val="28"/>
        </w:rPr>
        <w:t xml:space="preserve"> қаулысымен (алғашқы ресми жарияланған күнінен кейін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271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27.05.2013 </w:t>
      </w:r>
      <w:r>
        <w:rPr>
          <w:rFonts w:ascii="Times New Roman"/>
          <w:b w:val="false"/>
          <w:i w:val="false"/>
          <w:color w:val="ff0000"/>
          <w:sz w:val="28"/>
        </w:rPr>
        <w:t>№ 130</w:t>
      </w:r>
      <w:r>
        <w:rPr>
          <w:rFonts w:ascii="Times New Roman"/>
          <w:b w:val="false"/>
          <w:i w:val="false"/>
          <w:color w:val="ff0000"/>
          <w:sz w:val="28"/>
        </w:rPr>
        <w:t xml:space="preserve"> қаулысымен (алғашқы ресми жарияланған күнінен кейін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