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18485" w14:textId="ca18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"2012/2013 оқу жылына жоғары білімі бар мамандар даярлауға арналған мемлекеттік білім беру тапсырысын мамандықтар бойынша бөлу туралы" 2012 жылғы 4 маусымдағы № 254 Қазақстан Республикасы Білім және ғылым министрінің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м.а. 2012 жылғы 28 маусымдағы № 309 Бұйрығы. Қазақстан Республикасы Әділет министрлігінде 2012 жылы 28 маусымда № 7773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«2012/2013 оқу жылына жоғары білімі бар мамандар даярлауға арналған мемлекеттік білім беру тапсырысын мамандықтар бойынша бөлу туралы» Қазақстан Республикасы Білім және ғылым министрінің 2012 жылғы 4 маусымдағы № 254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7695 болып тіркелген, «Егемен Қазақстан» 2012 жылғы 9 маусымдағы № 308-312 (27386) санында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«11. Денсаулық сақтау және әлеуметтік қамтамасыз ету (медицина)» білім беру гранты мынадай редакцияда жазылсын: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4333"/>
        <w:gridCol w:w="1153"/>
        <w:gridCol w:w="1053"/>
        <w:gridCol w:w="1113"/>
        <w:gridCol w:w="913"/>
        <w:gridCol w:w="773"/>
        <w:gridCol w:w="933"/>
        <w:gridCol w:w="85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Денсаулық сақтау және әлеуметтік қамтамасыз ету (медицина)</w:t>
            </w:r>
          </w:p>
        </w:tc>
      </w:tr>
      <w:tr>
        <w:trPr>
          <w:trHeight w:val="405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5В110100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Мейірбике ісі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5В110200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денсаулық сақтау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5В110300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Фармация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5В110400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Медициналық- профилактикалық іс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1300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«13. Денсаулық сақтау және әлеуметтік қамтамасыз ету (медицина)» білім беру гранты мынадай редакцияда жазылсын: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3"/>
        <w:gridCol w:w="3513"/>
        <w:gridCol w:w="1213"/>
        <w:gridCol w:w="1213"/>
        <w:gridCol w:w="1133"/>
        <w:gridCol w:w="1013"/>
        <w:gridCol w:w="993"/>
        <w:gridCol w:w="1093"/>
        <w:gridCol w:w="131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13. Денсаулық сақтау және әлеуметтік қамтамасыз ету (медицина)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5В130100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медицина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5В130200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Стоматология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3700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»;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 ұлттық өнер университеті», «Т. Жүргенов атындағы Қазақ ұлттық өнер академиясы», «Қазақстан-Британ техникалық университеті» білім беру гранттары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3313"/>
        <w:gridCol w:w="1213"/>
        <w:gridCol w:w="1353"/>
        <w:gridCol w:w="1133"/>
        <w:gridCol w:w="1213"/>
        <w:gridCol w:w="833"/>
        <w:gridCol w:w="1093"/>
        <w:gridCol w:w="1473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 ұлттық өнер университеті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5В010600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5В020400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Мәдениеттану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5В040100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Музыкаттану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5В040200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 орындау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5В040300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Вокалдық өнер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5В040500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Дирижерлау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Актерлық өнер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Эстрадалық өнер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5В041100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Композиция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5В041600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5В041700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5B091000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(1 %)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Т. Жүргенов атындағы Қазақ ұлттық өнер академиясы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5В040400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 музыка өнері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5В040600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Режиссура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5В040700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Актерлық өнер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5В040800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Эстрадалық өнер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5В040900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5В041000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Сценография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5В041200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Операторлық өнер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5В041300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Кескіндеме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5В041400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5В041500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Мүсін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5B041600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Өнертану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5B041700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Сән өнері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5B042100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(1%)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Қазақстан-Британ техникалық университеті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5В050600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5В050700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5В070200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5В070300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5В070400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Есептеу техникасы және бағдарламалық қамтамасыз ету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5В070600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Геология және пайдалы қазбалар кен орнын барлау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5В01500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Теңіз техникасы мен технологиялар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5В072100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Органикалық заттардың химиялық технологиясы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балалар үшін квота (1%)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I, II топтағы мүгедектер, бала кезінен мүгедектер, мүгедек балалар арасынан шыққан азаматтар үшін квота 1 (1%)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Жеңілдіктері мен кепілдіктері бойынша Ұлы Отан соғысының қатысушылары мен мүгедектеріне теңестірілген адамдар үшін квота (0,5%)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азаматы болып табылмайтын ұлты қазақ адамдарға квота (2%)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Жиыны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».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Жоғары және жоғары оқу орнынан кейінгі білім департаменті (Ф.Н. Жақыпова):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тіркеуден өткеннен кейін осы бұйрықты бұқаралық ақпарат құралдарында жарияласын.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вице-министр М.Қ. Орынхановқа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 рет ресми жарияланғаннан кейін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Министрдің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С. Шаяхметов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