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888c" w14:textId="c628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жеке кәсіпкерлік саласында тексеру парағының нысанын бекіту туралы" Қазақстан Республикасы Құрылыс және тұрғын үй-коммуналдық шаруашылық істері агенттігі Төрағаның 2011 жылғы 28 наурыздағы № 123 және Қазақстан Республикасы Экономикалық даму және сауда Министрінің 2011 жылғы 31 наурыздағы № 75 бірлескен бұйрыққа өзгертулер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2012 жылғы 27 сәуірдегі № 164 және Қазақстан Республикасы Экономикалық даму және сауда министрінің 2012 жылғы 2 мамырдағы № 139 Бірлескен бұйрығы. Қазақстан Республикасының Әділет министрлігінде 2012 жылы 6 маусымда № 7697 тіркелді. Күші жойылды - Қазақстан Республикасы Ұлттық экономика министрінің м.а. 2016 жылғы 2 қыркүйектегі № 395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02.09.2016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кейбiр заңнамалық актiлерiне энергия үнемдеу және энергия тиiмдiлiгiн арттыру мәселелерi бойынша өзгерiстер мен толықтырулар енгiзу туралы» Қазақстан Республикасының 2012 жылғы 13 қаңтардағы Заңының 1-бабы </w:t>
      </w:r>
      <w:r>
        <w:rPr>
          <w:rFonts w:ascii="Times New Roman"/>
          <w:b w:val="false"/>
          <w:i w:val="false"/>
          <w:color w:val="000000"/>
          <w:sz w:val="28"/>
        </w:rPr>
        <w:t>8 тармағына</w:t>
      </w:r>
      <w:r>
        <w:rPr>
          <w:rFonts w:ascii="Times New Roman"/>
          <w:b w:val="false"/>
          <w:i w:val="false"/>
          <w:color w:val="000000"/>
          <w:sz w:val="28"/>
        </w:rPr>
        <w:t xml:space="preserve"> сәйкес келтіру мақсатында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саласындағы жеке кәсіпкерлік саласында тексеру парағының нысанын бекіту туралы» Қазақстан Республикасы Құрылыс және тұрғын үй-коммуналдық шаруашылық істері агенттігі Төрағаның 2011 жылғы 28 наурыздағы № 123 және Қазақстан Республикасы Экономикалық даму және сауда Министрінің 2011 жылғы 31 наурыздағы № 75 </w:t>
      </w:r>
      <w:r>
        <w:rPr>
          <w:rFonts w:ascii="Times New Roman"/>
          <w:b w:val="false"/>
          <w:i w:val="false"/>
          <w:color w:val="000000"/>
          <w:sz w:val="28"/>
        </w:rPr>
        <w:t>бірлескен бұйрыққа</w:t>
      </w:r>
      <w:r>
        <w:rPr>
          <w:rFonts w:ascii="Times New Roman"/>
          <w:b w:val="false"/>
          <w:i w:val="false"/>
          <w:color w:val="000000"/>
          <w:sz w:val="28"/>
        </w:rPr>
        <w:t xml:space="preserve"> (Нормативтік құқықтық кесімдерді мемлекеттік тіркеудің тізілімінде № 6905 тіркелген, 2011 жылғы 8 маусымдағы 180 (26601) «Казахстанская правда», 2011 жылғы 24 маусымдағы № 215-216 (26614) «Егемен Қазақстан» газеттерiнде жарияланған) мынадай өзгертулер мен толықтыру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саласындағы жеке кәсіпкерлік саласында тексеру парақтарының нысандарын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саласындағы жеке кәсіпкерлік саласында құрылыс объектілері бойынша тексеру парағының нысаны, осы бірлескен бұйрыққа 1-қосымшаға сәйкес;</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 саласындағы жеке кәсіпкерлік саласында лицензиялау субъектілері бойынша тексеру парағының нысаны, осы бірлескен бұйрыққа 2-қосымшаға сәйкес бекітілсін.»;</w:t>
      </w:r>
      <w:r>
        <w:br/>
      </w:r>
      <w:r>
        <w:rPr>
          <w:rFonts w:ascii="Times New Roman"/>
          <w:b w:val="false"/>
          <w:i w:val="false"/>
          <w:color w:val="000000"/>
          <w:sz w:val="28"/>
        </w:rPr>
        <w:t>
</w:t>
      </w:r>
      <w:r>
        <w:rPr>
          <w:rFonts w:ascii="Times New Roman"/>
          <w:b w:val="false"/>
          <w:i w:val="false"/>
          <w:color w:val="000000"/>
          <w:sz w:val="28"/>
        </w:rPr>
        <w:t>
      Көрсетілген бірлескен бұйрықпен бекітілген, сәулет, қала құрылысы және құрылыс саласындағы жеке кәсіпкерлік саласында тексеру парағының нысаны,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Құрылыс және тұрғын үй-коммуналдық шаруашылық істері агенттігі Мемлекеттік сәулет-құрылыс бақылау, аттестаттау және аккредиттеу департаментінің директоры (Ғ.Р. Әбдірайымов):</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мемлекеттік тіркеуден өткен соң осы бірлескен бұйрықты ресми жариялауды;</w:t>
      </w:r>
      <w:r>
        <w:br/>
      </w:r>
      <w:r>
        <w:rPr>
          <w:rFonts w:ascii="Times New Roman"/>
          <w:b w:val="false"/>
          <w:i w:val="false"/>
          <w:color w:val="000000"/>
          <w:sz w:val="28"/>
        </w:rPr>
        <w:t>
</w:t>
      </w:r>
      <w:r>
        <w:rPr>
          <w:rFonts w:ascii="Times New Roman"/>
          <w:b w:val="false"/>
          <w:i w:val="false"/>
          <w:color w:val="000000"/>
          <w:sz w:val="28"/>
        </w:rPr>
        <w:t>
      3) осы бірлескен бұйрықты Қазақстан Республикасы Құрылыс және тұрғын үй-коммуналдық шаруашылық істері агенттігінің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Қазақстан Республикасы Құрылыс және тұрғын үй-коммуналдық шаруашылық істері агенттігі төрағасының орынбасары Н.П. Тихонюкке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 ресми жарияланған күнiнен кейiн он күнтiзбелiк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Құрылыс және тұрғын                   Экономикалық даму</w:t>
      </w:r>
      <w:r>
        <w:br/>
      </w:r>
      <w:r>
        <w:rPr>
          <w:rFonts w:ascii="Times New Roman"/>
          <w:b w:val="false"/>
          <w:i w:val="false"/>
          <w:color w:val="000000"/>
          <w:sz w:val="28"/>
        </w:rPr>
        <w:t>
</w:t>
      </w:r>
      <w:r>
        <w:rPr>
          <w:rFonts w:ascii="Times New Roman"/>
          <w:b w:val="false"/>
          <w:i/>
          <w:color w:val="000000"/>
          <w:sz w:val="28"/>
        </w:rPr>
        <w:t>      үй-коммуналдық шаруашылық             және сауда министрі</w:t>
      </w:r>
      <w:r>
        <w:br/>
      </w:r>
      <w:r>
        <w:rPr>
          <w:rFonts w:ascii="Times New Roman"/>
          <w:b w:val="false"/>
          <w:i w:val="false"/>
          <w:color w:val="000000"/>
          <w:sz w:val="28"/>
        </w:rPr>
        <w:t>
</w:t>
      </w:r>
      <w:r>
        <w:rPr>
          <w:rFonts w:ascii="Times New Roman"/>
          <w:b w:val="false"/>
          <w:i/>
          <w:color w:val="000000"/>
          <w:sz w:val="28"/>
        </w:rPr>
        <w:t>      істері агенттігінің төрағасы</w:t>
      </w:r>
      <w:r>
        <w:br/>
      </w:r>
      <w:r>
        <w:rPr>
          <w:rFonts w:ascii="Times New Roman"/>
          <w:b w:val="false"/>
          <w:i w:val="false"/>
          <w:color w:val="000000"/>
          <w:sz w:val="28"/>
        </w:rPr>
        <w:t>
</w:t>
      </w:r>
      <w:r>
        <w:rPr>
          <w:rFonts w:ascii="Times New Roman"/>
          <w:b w:val="false"/>
          <w:i/>
          <w:color w:val="000000"/>
          <w:sz w:val="28"/>
        </w:rPr>
        <w:t>      С. Нокин _____________                Б. Сағынтаев __________</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w:t>
      </w:r>
      <w:r>
        <w:br/>
      </w:r>
      <w:r>
        <w:rPr>
          <w:rFonts w:ascii="Times New Roman"/>
          <w:b w:val="false"/>
          <w:i w:val="false"/>
          <w:color w:val="000000"/>
          <w:sz w:val="28"/>
        </w:rPr>
        <w:t>
үй-коммуналдық шаруашылық</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2012 жылғы 27 сәуірдегі </w:t>
      </w:r>
      <w:r>
        <w:br/>
      </w:r>
      <w:r>
        <w:rPr>
          <w:rFonts w:ascii="Times New Roman"/>
          <w:b w:val="false"/>
          <w:i w:val="false"/>
          <w:color w:val="000000"/>
          <w:sz w:val="28"/>
        </w:rPr>
        <w:t xml:space="preserve">
№ 164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2012 жылғы 2 мамырдағы </w:t>
      </w:r>
      <w:r>
        <w:br/>
      </w:r>
      <w:r>
        <w:rPr>
          <w:rFonts w:ascii="Times New Roman"/>
          <w:b w:val="false"/>
          <w:i w:val="false"/>
          <w:color w:val="000000"/>
          <w:sz w:val="28"/>
        </w:rPr>
        <w:t>
№ 139 бірлескен бұйрығына</w:t>
      </w:r>
      <w:r>
        <w:br/>
      </w:r>
      <w:r>
        <w:rPr>
          <w:rFonts w:ascii="Times New Roman"/>
          <w:b w:val="false"/>
          <w:i w:val="false"/>
          <w:color w:val="000000"/>
          <w:sz w:val="28"/>
        </w:rPr>
        <w:t xml:space="preserve">
1-қосымша        </w:t>
      </w:r>
    </w:p>
    <w:bookmarkEnd w:id="1"/>
    <w:bookmarkStart w:name="z1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w:t>
      </w:r>
      <w:r>
        <w:br/>
      </w:r>
      <w:r>
        <w:rPr>
          <w:rFonts w:ascii="Times New Roman"/>
          <w:b w:val="false"/>
          <w:i w:val="false"/>
          <w:color w:val="000000"/>
          <w:sz w:val="28"/>
        </w:rPr>
        <w:t xml:space="preserve">
үй-коммуналдық шаруашылық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2011 жылғы 28 наурыздағы </w:t>
      </w:r>
      <w:r>
        <w:br/>
      </w:r>
      <w:r>
        <w:rPr>
          <w:rFonts w:ascii="Times New Roman"/>
          <w:b w:val="false"/>
          <w:i w:val="false"/>
          <w:color w:val="000000"/>
          <w:sz w:val="28"/>
        </w:rPr>
        <w:t xml:space="preserve">
№ 123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министрі міндетін атқарушының</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75 бірлескен бұйрығына  </w:t>
      </w:r>
      <w:r>
        <w:br/>
      </w:r>
      <w:r>
        <w:rPr>
          <w:rFonts w:ascii="Times New Roman"/>
          <w:b w:val="false"/>
          <w:i w:val="false"/>
          <w:color w:val="000000"/>
          <w:sz w:val="28"/>
        </w:rPr>
        <w:t xml:space="preserve">
1-қосымша        </w:t>
      </w:r>
    </w:p>
    <w:bookmarkEnd w:id="2"/>
    <w:bookmarkStart w:name="z23" w:id="3"/>
    <w:p>
      <w:pPr>
        <w:spacing w:after="0"/>
        <w:ind w:left="0"/>
        <w:jc w:val="both"/>
      </w:pPr>
      <w:r>
        <w:rPr>
          <w:rFonts w:ascii="Times New Roman"/>
          <w:b w:val="false"/>
          <w:i w:val="false"/>
          <w:color w:val="000000"/>
          <w:sz w:val="28"/>
        </w:rPr>
        <w:t>
Нысан</w:t>
      </w:r>
    </w:p>
    <w:bookmarkEnd w:id="3"/>
    <w:bookmarkStart w:name="z19" w:id="4"/>
    <w:p>
      <w:pPr>
        <w:spacing w:after="0"/>
        <w:ind w:left="0"/>
        <w:jc w:val="left"/>
      </w:pPr>
      <w:r>
        <w:rPr>
          <w:rFonts w:ascii="Times New Roman"/>
          <w:b/>
          <w:i w:val="false"/>
          <w:color w:val="000000"/>
        </w:rPr>
        <w:t xml:space="preserve"> 
Сәулет, қала құрылысы және құрылыс саласындағы</w:t>
      </w:r>
      <w:r>
        <w:br/>
      </w:r>
      <w:r>
        <w:rPr>
          <w:rFonts w:ascii="Times New Roman"/>
          <w:b/>
          <w:i w:val="false"/>
          <w:color w:val="000000"/>
        </w:rPr>
        <w:t>
жеке кәсіпкерлік саласында құрылыс объектілері бойынша</w:t>
      </w:r>
      <w:r>
        <w:br/>
      </w:r>
      <w:r>
        <w:rPr>
          <w:rFonts w:ascii="Times New Roman"/>
          <w:b/>
          <w:i w:val="false"/>
          <w:color w:val="000000"/>
        </w:rPr>
        <w:t>
тексеру парағының нысаны</w:t>
      </w:r>
    </w:p>
    <w:bookmarkEnd w:id="4"/>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Тексеру субъектісі __________________________________________________</w:t>
      </w:r>
      <w:r>
        <w:br/>
      </w:r>
      <w:r>
        <w:rPr>
          <w:rFonts w:ascii="Times New Roman"/>
          <w:b w:val="false"/>
          <w:i w:val="false"/>
          <w:color w:val="000000"/>
          <w:sz w:val="28"/>
        </w:rPr>
        <w:t>
Тексерілетін объект _________________________________________________</w:t>
      </w:r>
      <w:r>
        <w:br/>
      </w:r>
      <w:r>
        <w:rPr>
          <w:rFonts w:ascii="Times New Roman"/>
          <w:b w:val="false"/>
          <w:i w:val="false"/>
          <w:color w:val="000000"/>
          <w:sz w:val="28"/>
        </w:rPr>
        <w:t>
Объектінің орналасқан жері __________________________________________</w:t>
      </w:r>
      <w:r>
        <w:br/>
      </w:r>
      <w:r>
        <w:rPr>
          <w:rFonts w:ascii="Times New Roman"/>
          <w:b w:val="false"/>
          <w:i w:val="false"/>
          <w:color w:val="000000"/>
          <w:sz w:val="28"/>
        </w:rPr>
        <w:t>
Тексеру басталған күн _______________________________________________</w:t>
      </w:r>
      <w:r>
        <w:br/>
      </w:r>
      <w:r>
        <w:rPr>
          <w:rFonts w:ascii="Times New Roman"/>
          <w:b w:val="false"/>
          <w:i w:val="false"/>
          <w:color w:val="000000"/>
          <w:sz w:val="28"/>
        </w:rPr>
        <w:t>
Тексеру аяқталған күн _______________________________________________</w:t>
      </w:r>
      <w:r>
        <w:br/>
      </w:r>
      <w:r>
        <w:rPr>
          <w:rFonts w:ascii="Times New Roman"/>
          <w:b w:val="false"/>
          <w:i w:val="false"/>
          <w:color w:val="000000"/>
          <w:sz w:val="28"/>
        </w:rPr>
        <w:t>
Жүргізілген тексерудің түрі:</w:t>
      </w:r>
      <w:r>
        <w:br/>
      </w:r>
      <w:r>
        <w:rPr>
          <w:rFonts w:ascii="Times New Roman"/>
          <w:b w:val="false"/>
          <w:i w:val="false"/>
          <w:color w:val="000000"/>
          <w:sz w:val="28"/>
        </w:rPr>
        <w:t>
жоспарлы тексеру: кешенді, тақырыптық (қажеттінің астын сызыңыз);</w:t>
      </w:r>
      <w:r>
        <w:br/>
      </w:r>
      <w:r>
        <w:rPr>
          <w:rFonts w:ascii="Times New Roman"/>
          <w:b w:val="false"/>
          <w:i w:val="false"/>
          <w:color w:val="000000"/>
          <w:sz w:val="28"/>
        </w:rPr>
        <w:t>
Тексеру тексеруді тағайындау туралы 20__ жылғы «_» ___________№ _____</w:t>
      </w:r>
      <w:r>
        <w:br/>
      </w:r>
      <w:r>
        <w:rPr>
          <w:rFonts w:ascii="Times New Roman"/>
          <w:b w:val="false"/>
          <w:i w:val="false"/>
          <w:color w:val="000000"/>
          <w:sz w:val="28"/>
        </w:rPr>
        <w:t>
актінің негізінде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6914"/>
        <w:gridCol w:w="2991"/>
        <w:gridCol w:w="2133"/>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Бақылау кезеңінде қойылатын талаптар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Иә/Жоқ/Талап етілмейді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Түсініктеме</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Тапсырысшыда (құрылыс салушыда) оның осы жер учаскесіне тиісті құқығын растайтын құжаттары және оның мердігермен (бас мердігермен) шартының болуы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Мердігерлік ұйымда құрылыс-монтаж жұмыстарының тиісті түрлеріне лицензиялардың болуы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жобалау-сметалық құжаттаманың болуы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оң қорытындысының болуы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 жүргізуге тиісті рұқсаттың болуы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қатысушылардың атқарушылық техникалық құжаттаманы уақтылы рәсімдеуі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бекітілген жобалау шешімдеріне жобаны әзірлеушімен келісілген өзгерістердің болуы (қажет болған кезде сараптама өткізе отырып)</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құрылыс материалдарының, бұйымдары мен конструкцияларының, орнатылатын жабдықтың сапасына, тиісті сертификаттардың болуы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(орындалатын) құрылыс-монтаждау жұмыстарының сәйкестігі: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жобалау шешімдеріне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(мемлекетаралық) нормативтік-техникалық құжаттарға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Мердігердің (бас мердігердің) құрылыс сапасын жеке өндірістік бақылаудың барлық түрлері мен нысандарын ұйымдастыруы және жүзеге асыруы, оның ішінде: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қабылдау комиссиялары пайдалануға қабылдайтын объектiлер құрылысы кезiнде техникалық қадағалауды жүзеге асыруы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қадағалауды жүзеге асыру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қабылдау (іске қосу) тәртібін сақтау, оның ішінде: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жобаға сәйкес объектінің толық әзірлігі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оң қорытындысының болуы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объектіні пайдалануға қабылдау рәсімінің ұзақтығын (қабылдау мерзімдерін) сақтау: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тұрғын үй мақсатында салынған объектілер бойынша – тапсырыс берушіден (құрылыс салушыдан) тиісті өтініш және жұмыс комиссиясы қол қойған акті келіп түскен кезден бастап бес жұмыс күнінен аспайтын мерзімде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(техникалық жағынан күрделі) қоғамдық үйлер мен құрылыстарды, сондай-ақ халыққа қызмет көрсету саласына жататын өндірістік циклдағы өзге де объектілерді тапсырыс берушіден (құрылыс салушыдан) тиісті өтініш және жұмыс комиссиясы қол қойған акті келіп түскен кезден бастап жеті жұмыс күнінен аспайтын мерзімде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 тапсырысшының шешiмiмен тағайындауы және объектiнiң пайдалануға қабылдау рәсiмiне дайын екендiгi туралы бас мердiгерден жазбаша хабар алынғаннан кейiн бес күн мерзiмнен кешiктiрiлмей құрылуы: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қабылдау комиссиясын тағайындау мерзімін сақтау: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мақсаттағы объектiлердi пайдалануға қабылдау кезiнде – комиссия жұмысы басталуының белгiленген мерзiмiне дейiн үш айдан кешiктiрмей</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үй-азаматтық және коммуналдық мақсаттағы объектiлердi пайдалануға қабылдау кезiнде – комиссия жұмысы басталуының белгiленген мерзiмiне дейiн күнтiзбелiк отыз күннен кешiктiрмей</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объектіні пайдалануға қабылдау туралы мемлекеттiк қабылдау комиссиясы актісінің белгіленген нысанын сақтау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Сәулет-құрылыс бақылау және қадағалау органдарының бұрын берген нұсқамаларын орындау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w:t>
      </w:r>
      <w:r>
        <w:br/>
      </w:r>
      <w:r>
        <w:rPr>
          <w:rFonts w:ascii="Times New Roman"/>
          <w:b w:val="false"/>
          <w:i w:val="false"/>
          <w:color w:val="000000"/>
          <w:sz w:val="28"/>
        </w:rPr>
        <w:t>
үй-коммуналдық шаруашылық</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2012 жылғы 27 сәуірдегі </w:t>
      </w:r>
      <w:r>
        <w:br/>
      </w:r>
      <w:r>
        <w:rPr>
          <w:rFonts w:ascii="Times New Roman"/>
          <w:b w:val="false"/>
          <w:i w:val="false"/>
          <w:color w:val="000000"/>
          <w:sz w:val="28"/>
        </w:rPr>
        <w:t xml:space="preserve">
№ 164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2012 жылғы 2 мамырдағы </w:t>
      </w:r>
      <w:r>
        <w:br/>
      </w:r>
      <w:r>
        <w:rPr>
          <w:rFonts w:ascii="Times New Roman"/>
          <w:b w:val="false"/>
          <w:i w:val="false"/>
          <w:color w:val="000000"/>
          <w:sz w:val="28"/>
        </w:rPr>
        <w:t>
№ 139 бірлескен бұйрығына</w:t>
      </w:r>
      <w:r>
        <w:br/>
      </w:r>
      <w:r>
        <w:rPr>
          <w:rFonts w:ascii="Times New Roman"/>
          <w:b w:val="false"/>
          <w:i w:val="false"/>
          <w:color w:val="000000"/>
          <w:sz w:val="28"/>
        </w:rPr>
        <w:t xml:space="preserve">
2-қосымша        </w:t>
      </w:r>
    </w:p>
    <w:bookmarkEnd w:id="5"/>
    <w:bookmarkStart w:name="z2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w:t>
      </w:r>
      <w:r>
        <w:br/>
      </w:r>
      <w:r>
        <w:rPr>
          <w:rFonts w:ascii="Times New Roman"/>
          <w:b w:val="false"/>
          <w:i w:val="false"/>
          <w:color w:val="000000"/>
          <w:sz w:val="28"/>
        </w:rPr>
        <w:t xml:space="preserve">
үй-коммуналдық шаруашылық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2011 жылғы 28 наурыздағы </w:t>
      </w:r>
      <w:r>
        <w:br/>
      </w:r>
      <w:r>
        <w:rPr>
          <w:rFonts w:ascii="Times New Roman"/>
          <w:b w:val="false"/>
          <w:i w:val="false"/>
          <w:color w:val="000000"/>
          <w:sz w:val="28"/>
        </w:rPr>
        <w:t xml:space="preserve">
№ 123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министрі міндетін атқарушының</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75 бірлескен бұйрығына  </w:t>
      </w:r>
      <w:r>
        <w:br/>
      </w:r>
      <w:r>
        <w:rPr>
          <w:rFonts w:ascii="Times New Roman"/>
          <w:b w:val="false"/>
          <w:i w:val="false"/>
          <w:color w:val="000000"/>
          <w:sz w:val="28"/>
        </w:rPr>
        <w:t xml:space="preserve">
2-қосымша        </w:t>
      </w:r>
    </w:p>
    <w:bookmarkEnd w:id="6"/>
    <w:bookmarkStart w:name="z24" w:id="7"/>
    <w:p>
      <w:pPr>
        <w:spacing w:after="0"/>
        <w:ind w:left="0"/>
        <w:jc w:val="both"/>
      </w:pPr>
      <w:r>
        <w:rPr>
          <w:rFonts w:ascii="Times New Roman"/>
          <w:b w:val="false"/>
          <w:i w:val="false"/>
          <w:color w:val="000000"/>
          <w:sz w:val="28"/>
        </w:rPr>
        <w:t>
Нысан</w:t>
      </w:r>
    </w:p>
    <w:bookmarkEnd w:id="7"/>
    <w:bookmarkStart w:name="z22" w:id="8"/>
    <w:p>
      <w:pPr>
        <w:spacing w:after="0"/>
        <w:ind w:left="0"/>
        <w:jc w:val="left"/>
      </w:pPr>
      <w:r>
        <w:rPr>
          <w:rFonts w:ascii="Times New Roman"/>
          <w:b/>
          <w:i w:val="false"/>
          <w:color w:val="000000"/>
        </w:rPr>
        <w:t xml:space="preserve"> 
Сәулет, қала құрылысы және құрылыс қызметі саласындағы жеке</w:t>
      </w:r>
      <w:r>
        <w:br/>
      </w:r>
      <w:r>
        <w:rPr>
          <w:rFonts w:ascii="Times New Roman"/>
          <w:b/>
          <w:i w:val="false"/>
          <w:color w:val="000000"/>
        </w:rPr>
        <w:t>
кәсіпкерлік саласында лицензиялау субъектілері бойынша тексеру</w:t>
      </w:r>
      <w:r>
        <w:br/>
      </w:r>
      <w:r>
        <w:rPr>
          <w:rFonts w:ascii="Times New Roman"/>
          <w:b/>
          <w:i w:val="false"/>
          <w:color w:val="000000"/>
        </w:rPr>
        <w:t>
парағы</w:t>
      </w:r>
    </w:p>
    <w:bookmarkEnd w:id="8"/>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Тексеру субъектісі __________________________________________________</w:t>
      </w:r>
      <w:r>
        <w:br/>
      </w:r>
      <w:r>
        <w:rPr>
          <w:rFonts w:ascii="Times New Roman"/>
          <w:b w:val="false"/>
          <w:i w:val="false"/>
          <w:color w:val="000000"/>
          <w:sz w:val="28"/>
        </w:rPr>
        <w:t>
Субъектінің орналасқан жері _________________________________________</w:t>
      </w:r>
      <w:r>
        <w:br/>
      </w:r>
      <w:r>
        <w:rPr>
          <w:rFonts w:ascii="Times New Roman"/>
          <w:b w:val="false"/>
          <w:i w:val="false"/>
          <w:color w:val="000000"/>
          <w:sz w:val="28"/>
        </w:rPr>
        <w:t>
Тексеру басталған күн _______________________________________________</w:t>
      </w:r>
      <w:r>
        <w:br/>
      </w:r>
      <w:r>
        <w:rPr>
          <w:rFonts w:ascii="Times New Roman"/>
          <w:b w:val="false"/>
          <w:i w:val="false"/>
          <w:color w:val="000000"/>
          <w:sz w:val="28"/>
        </w:rPr>
        <w:t>
Тексеру аяқталған күн _______________________________________________</w:t>
      </w:r>
      <w:r>
        <w:br/>
      </w:r>
      <w:r>
        <w:rPr>
          <w:rFonts w:ascii="Times New Roman"/>
          <w:b w:val="false"/>
          <w:i w:val="false"/>
          <w:color w:val="000000"/>
          <w:sz w:val="28"/>
        </w:rPr>
        <w:t>
Жүргізілген тексерудің түрі:</w:t>
      </w:r>
      <w:r>
        <w:br/>
      </w:r>
      <w:r>
        <w:rPr>
          <w:rFonts w:ascii="Times New Roman"/>
          <w:b w:val="false"/>
          <w:i w:val="false"/>
          <w:color w:val="000000"/>
          <w:sz w:val="28"/>
        </w:rPr>
        <w:t>
жоспарлы тексеру: кешенді, тақырыптық (қажеттінің астын сызыңыз);</w:t>
      </w:r>
      <w:r>
        <w:br/>
      </w:r>
      <w:r>
        <w:rPr>
          <w:rFonts w:ascii="Times New Roman"/>
          <w:b w:val="false"/>
          <w:i w:val="false"/>
          <w:color w:val="000000"/>
          <w:sz w:val="28"/>
        </w:rPr>
        <w:t>
Тексеру тексеруді тағайындау туралы 20___ жылғы «__» ___ № __ актінің</w:t>
      </w:r>
      <w:r>
        <w:br/>
      </w:r>
      <w:r>
        <w:rPr>
          <w:rFonts w:ascii="Times New Roman"/>
          <w:b w:val="false"/>
          <w:i w:val="false"/>
          <w:color w:val="000000"/>
          <w:sz w:val="28"/>
        </w:rPr>
        <w:t>
негізінде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6744"/>
        <w:gridCol w:w="2880"/>
        <w:gridCol w:w="2466"/>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Бақылау кезеңінде қойылатын талаптар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Иә/Жоқ/Талап етілмейді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Түсініктеме</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Іздестіру қызметі</w:t>
            </w:r>
          </w:p>
        </w:tc>
      </w:tr>
      <w:tr>
        <w:trPr>
          <w:trHeight w:val="5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қызметімен айналысу үшін қойылатын талаптары мыналарды қамтиды: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іздестіру қызметі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үш жыл еңбек стажының (еңбек қызметі) немесе іздестіру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бес жыл еңбек стажының (еңбек қызметінің)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іздестіру қызметі саласында жоғары кәсіптік білімі және лицензияланатын қызмет түрлерінің өтініш жасалған кіші түрінің құрамына кіретін жұмыс бейіні бойынша кемінде үш жыл еңбек стажы (еңбек қызметі) немесе іздестіру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бес жыл еңбек стажы (еңбек қызметі) бар инженерлік-техникалық қызметкерлердің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мыналармен:</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инженерлік-геологиялық және/немесе инженерлік-гидрогеологиялық іздестірулер үшін аккредиттелген топырақтану (химиялық) зертханасымен жабдықталған меншік және/немесе жалға алу (шаруашылық жүргізу немесе жедел басқару) құқығындағы өндірістік базаның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кіші түрін орындау үшін қажетті техникалық талаптарға байланысты пайдаланылатын бақылау-өлшеу құралдарымен, аспаптарымен, тетіктерімен және құрылғыларымен</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инженерлік-геодезикалық жұмыстарды жүзеге асырған кезде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 қызметі</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 қызметімен айналысатын ІІІ санаттағы лицензиаттарға қойылатын талаптары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үш жыл еңбек стажының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бес жыл еңбек стажының (еңбек қызметінің),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жоғары кәсіптік білімі және лицензияланатын қызмет түрлерінің өтініш жасалған кіші түрінің құрамына кіретін жұмыс бейіні бойынша кемінде үш жыл еңбек стажы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бес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 орындауға қажетті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 қызметімен айналысатын ІІ санаттағы лицензиаттарға қойылатын талаптары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сегіз жыл еңбек стажының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жыл еңбек стажының (еңбек қызметінің),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жоғары кәсіптік білімі және лицензияланатын қызмет түрлерінің өтініш жасалған кіші түрінің құрамына кіретін жұмыс бейіні бойынша кемінде бес жыл еңбек стажы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жеті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 орындауға қажетті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 қызметімен айналысатын І санаттағы лицензиаттарға қойылатын талаптары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үш жыл еңбек стажының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бес жыл еңбек стажының (еңбек қызметінің),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жоғары кәсіптік білімі және лицензияланатын қызмет түрлерінің өтініш жасалған кіші түрінің құрамына кіретін жұмыс бейіні бойынша кемінде бес жыл еңбек стажы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жеті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 орындауға қажетті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қызметін қоса атқарып жүрген инженерлік-техникалық қызметкерлердің жалпы санынан 20 % артық болмауы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жұмыстарымен айналысатын ІІІ санаттағы лицензиаттарға қойылатын талаптары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 жұмыстары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екі жыл еңбек стажының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үш жыл еңбек стажының (еңбек қызметінің),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 жұмыстары саласында жоғары кәсіптік білімі және лицензияланатын қызмет түрлерінің өтініш жасалған кіші түрінің құрамына кіретін жұмыс бейіні бойынша кемінде екі жыл еңбек стажы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үш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түріне қойылатын талаптарға байланысты құрылыс-монтаж жұмыстарын орындауға қойылатын техникалық талаптарға сәйкес белгіленген жабдықтардың шағын жинақтары, бақылау-өлшеу құралдары, аспаптары, тетіктері және құрылғылары бар ең төменгі материалдық-техникалық жабдықталуы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жұмыстарымен айналысатын ІІ санаттағы лицензиаттарға қойылатын талаптары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 жұмыстары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сегіз жыл еңбек стажының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жыл еңбек стажының (еңбек қызметінің),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 жұмыстары саласында жоғары кәсіптік білімі және лицензияланатын қызмет түрлерінің өтініш жасалған кіші түрінің құрамына кіретін жұмыс бейіні бойынша кемінде үш жыл еңбек стажы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бес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түріне қойылатын талаптарға байланысты құрылыс-монтаж жұмыстарын орындауға қойылатын техникалық талаптарға сәйкес белгіленген жабдықтардың шағын жинақтары, бақылау-өлшеу құралдары, аспаптары, тетіктері және құрылғылары бар ең төменгі материалдық-техникалық жабдықталуы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жұмыстарымен айналысатын І санаттағы лицензиаттарға қойылатын талаптары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 жұмыстары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үш жыл еңбек стажының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бес жыл еңбек стажының (еңбек қызметінің),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 жұмыстары саласында жоғары кәсіптік білімі және лицензияланатын қызмет түрлерінің өтініш жасалған кіші түрінің құрамына кіретін жұмыс бейіні бойынша кемінде үш жыл еңбек стажы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бес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түріне қойылатын талаптарға байланысты құрылыс-монтаж жұмыстарын орындауға қойылатын техникалық талаптарға сәйкес белгіленген жабдықтардың шағын жинақтары, бақылау-өлшеу құралдары, аспаптары, тетіктері және құрылғылары бар ең төменгі материалдық-техникалық жабдықталуы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қызметін қоса атқарып жүрген инженерлік-техникалық қызметкерлердің жалпы санынан 20 % артық болмауы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header.xml" Type="http://schemas.openxmlformats.org/officeDocument/2006/relationships/header" Id="rId2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