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4f8e" w14:textId="19d4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оқу орындарын бітірген тұлғалар үшін Қазақстан Республикасы жоғары оқу орындарына қабылдау квотасы белгіленген жоғары білім беру мамандықтарының тізбесiн және ұлттық бірыңғай тестілеу және кешенді тестілеу жүргізілетін таңдау пәндері мен бейінді пәндер көрсетілген мамандықтар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министрiнiң м.а. 2012 жылғы 14 мамырдағы № 211 Бұйрығы. Қазақстан Республикасының Әділет министрлігінде 2012 жылы 21 мамырда № 7674 тіркелді. Күші жойылды - Қазақстан Республикасы Білім және ғылым министрінің 2017 жылғы 13 қыркүйектегі № 460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13.09.2017 </w:t>
      </w:r>
      <w:r>
        <w:rPr>
          <w:rFonts w:ascii="Times New Roman"/>
          <w:b w:val="false"/>
          <w:i w:val="false"/>
          <w:color w:val="ff0000"/>
          <w:sz w:val="28"/>
        </w:rPr>
        <w:t>№ 460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Білім және ғылым министрінің 18.05.2016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"Жоғары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111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Қоса беріліп отырған:</w:t>
      </w:r>
    </w:p>
    <w:bookmarkEnd w:id="0"/>
    <w:bookmarkStart w:name="z1"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ауылдық оқу орындарын бітірген тұлғалар үшін Қазақстан Республикасы жоғары оқу орындарына қабылдау квотасы белгіленген жоғары білім беру мамандықтарының тізбесi;</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ұлттық бірыңғай тестілеу және кешенді тестілеу жүргізілетін таңдау пәндері мен бейінді пәндер көрсетілген мамандықтар тізбесі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18.05.2016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Жоғары және жоғары оқу орнынан кейінгі білім департаменті (Ф.Н. Жақыпова):</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4"/>
    <w:bookmarkStart w:name="z7" w:id="5"/>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5"/>
    <w:bookmarkStart w:name="z8" w:id="6"/>
    <w:p>
      <w:pPr>
        <w:spacing w:after="0"/>
        <w:ind w:left="0"/>
        <w:jc w:val="both"/>
      </w:pPr>
      <w:r>
        <w:rPr>
          <w:rFonts w:ascii="Times New Roman"/>
          <w:b w:val="false"/>
          <w:i w:val="false"/>
          <w:color w:val="000000"/>
          <w:sz w:val="28"/>
        </w:rPr>
        <w:t>
      3. Осы бұйрықтың орындалуын бақылау вице-министр М.К. Орынхановқа жүктелсін.</w:t>
      </w:r>
    </w:p>
    <w:bookmarkEnd w:id="6"/>
    <w:bookmarkStart w:name="z9" w:id="7"/>
    <w:p>
      <w:pPr>
        <w:spacing w:after="0"/>
        <w:ind w:left="0"/>
        <w:jc w:val="both"/>
      </w:pPr>
      <w:r>
        <w:rPr>
          <w:rFonts w:ascii="Times New Roman"/>
          <w:b w:val="false"/>
          <w:i w:val="false"/>
          <w:color w:val="000000"/>
          <w:sz w:val="28"/>
        </w:rPr>
        <w:t>
      4. Осы бұйрық алғаш рет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Орынханов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14 мамырдағы</w:t>
            </w:r>
            <w:r>
              <w:br/>
            </w:r>
            <w:r>
              <w:rPr>
                <w:rFonts w:ascii="Times New Roman"/>
                <w:b w:val="false"/>
                <w:i w:val="false"/>
                <w:color w:val="000000"/>
                <w:sz w:val="20"/>
              </w:rPr>
              <w:t>№ 211 бұйрығына 1-қосымша</w:t>
            </w:r>
          </w:p>
        </w:tc>
      </w:tr>
    </w:tbl>
    <w:bookmarkStart w:name="z11" w:id="8"/>
    <w:p>
      <w:pPr>
        <w:spacing w:after="0"/>
        <w:ind w:left="0"/>
        <w:jc w:val="left"/>
      </w:pPr>
      <w:r>
        <w:rPr>
          <w:rFonts w:ascii="Times New Roman"/>
          <w:b/>
          <w:i w:val="false"/>
          <w:color w:val="000000"/>
        </w:rPr>
        <w:t xml:space="preserve"> Ауылдық білім беру ұйымдарын бітірген тұлғалар үшін Қазақстан</w:t>
      </w:r>
      <w:r>
        <w:br/>
      </w:r>
      <w:r>
        <w:rPr>
          <w:rFonts w:ascii="Times New Roman"/>
          <w:b/>
          <w:i w:val="false"/>
          <w:color w:val="000000"/>
        </w:rPr>
        <w:t>Республикасы жоғары оқу орындарына қабылдау квотасы белгіленген</w:t>
      </w:r>
      <w:r>
        <w:br/>
      </w:r>
      <w:r>
        <w:rPr>
          <w:rFonts w:ascii="Times New Roman"/>
          <w:b/>
          <w:i w:val="false"/>
          <w:color w:val="000000"/>
        </w:rPr>
        <w:t>жоғары білім беру мамандықтарының тізбесi</w:t>
      </w:r>
    </w:p>
    <w:bookmarkEnd w:id="8"/>
    <w:p>
      <w:pPr>
        <w:spacing w:after="0"/>
        <w:ind w:left="0"/>
        <w:jc w:val="both"/>
      </w:pPr>
      <w:r>
        <w:rPr>
          <w:rFonts w:ascii="Times New Roman"/>
          <w:b w:val="false"/>
          <w:i w:val="false"/>
          <w:color w:val="ff0000"/>
          <w:sz w:val="28"/>
        </w:rPr>
        <w:t xml:space="preserve">
      Ескерту. Тізбе жаңа редакцияда - ҚР Білім және ғылым министрінің 18.05.2016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8"/>
        <w:gridCol w:w="5182"/>
      </w:tblGrid>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 мен мамандықтар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бұйымдарының технологиясы және құрастырылуы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Фармация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14 мамырдағы</w:t>
            </w:r>
            <w:r>
              <w:br/>
            </w:r>
            <w:r>
              <w:rPr>
                <w:rFonts w:ascii="Times New Roman"/>
                <w:b w:val="false"/>
                <w:i w:val="false"/>
                <w:color w:val="000000"/>
                <w:sz w:val="20"/>
              </w:rPr>
              <w:t>№ 211 бұйрығына 2-қосымша</w:t>
            </w:r>
          </w:p>
        </w:tc>
      </w:tr>
    </w:tbl>
    <w:bookmarkStart w:name="z13" w:id="9"/>
    <w:p>
      <w:pPr>
        <w:spacing w:after="0"/>
        <w:ind w:left="0"/>
        <w:jc w:val="left"/>
      </w:pPr>
      <w:r>
        <w:rPr>
          <w:rFonts w:ascii="Times New Roman"/>
          <w:b/>
          <w:i w:val="false"/>
          <w:color w:val="000000"/>
        </w:rPr>
        <w:t xml:space="preserve"> Ұлттық бірыңғай тестілеу және кешенді тестілеу жүргізілетін таңдау пәндері мен бейінді пәндер көрсетілген мамандықтар тізбесі</w:t>
      </w:r>
    </w:p>
    <w:bookmarkEnd w:id="9"/>
    <w:p>
      <w:pPr>
        <w:spacing w:after="0"/>
        <w:ind w:left="0"/>
        <w:jc w:val="both"/>
      </w:pPr>
      <w:r>
        <w:rPr>
          <w:rFonts w:ascii="Times New Roman"/>
          <w:b w:val="false"/>
          <w:i w:val="false"/>
          <w:color w:val="ff0000"/>
          <w:sz w:val="28"/>
        </w:rPr>
        <w:t xml:space="preserve">
      Ескерту. Тізбе жаңа редакцияда - ҚР Білім және ғылым министрінің 18.05.2016 </w:t>
      </w:r>
      <w:r>
        <w:rPr>
          <w:rFonts w:ascii="Times New Roman"/>
          <w:b w:val="false"/>
          <w:i w:val="false"/>
          <w:color w:val="ff0000"/>
          <w:sz w:val="28"/>
        </w:rPr>
        <w:t>№ 326</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7"/>
        <w:gridCol w:w="3651"/>
        <w:gridCol w:w="1723"/>
        <w:gridCol w:w="1909"/>
      </w:tblGrid>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Мамандықтар топтары мен мамандықтар атауы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пәндер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оқытудың педагогикасы мен әдістемесі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және спорт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мектептедегі қазақ тілі мен әдебиеті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мектептедегі орыс тілі мен әдебиеті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қатынастыр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әдебиеті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2-шығармашылық емтихан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 ісі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филологиясы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Музыкатану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 өнері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5В042300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Аймақтану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әдебиеті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ұйымдастыру және нормалау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және астрономия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5В061200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тану және жаңа материалдар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мен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Бейорганикалық заттардың химиялық технологиясы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Полиграфия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 бойынша)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бұйымдарының технологиясы және құрастырылуы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(сала бойынша)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материалдарының технологиясы және жобалануы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қысыммен өңдеу технологиясы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Ұшатын аппараттар мен қозғалтқыштарды ұшуда пайдалану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материалдардың химиялық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w:t>
            </w:r>
          </w:p>
          <w:p>
            <w:pPr>
              <w:spacing w:after="20"/>
              <w:ind w:left="20"/>
              <w:jc w:val="both"/>
            </w:pPr>
            <w:r>
              <w:rPr>
                <w:rFonts w:ascii="Times New Roman"/>
                <w:b w:val="false"/>
                <w:i w:val="false"/>
                <w:color w:val="000000"/>
                <w:sz w:val="20"/>
              </w:rPr>
              <w:t>
технологиясы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5В090700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5В090800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5В090900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5В091000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Фармация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5В110400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Медициналық-профлактикалық іс</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5B140100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r>
        <w:trPr>
          <w:trHeight w:val="30" w:hRule="atLeast"/>
        </w:trPr>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өнері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2-шығармашылық емтихан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шығармашылық емтихан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