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c7542" w14:textId="cfc75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26 наурыздағы № 121 Қаулысы. Қазақстан Республикасының Әділет министрлігінде 2012 жылы 14 мамырда № 7657 тіркелді. Күші жойылды - Қазақстан Республикасы Ұлттық Банкі Басқармасының 2014 жылғы 24 қыркүйектегі № 178 қаулысымен</w:t>
      </w:r>
    </w:p>
    <w:p>
      <w:pPr>
        <w:spacing w:after="0"/>
        <w:ind w:left="0"/>
        <w:jc w:val="both"/>
      </w:pPr>
      <w:r>
        <w:rPr>
          <w:rFonts w:ascii="Times New Roman"/>
          <w:b w:val="false"/>
          <w:i w:val="false"/>
          <w:color w:val="ff0000"/>
          <w:sz w:val="28"/>
        </w:rPr>
        <w:t>      Ескерту. Күші жойылды - ҚР Ұлттық Банкі Басқармасының 24.09.2014 </w:t>
      </w:r>
      <w:r>
        <w:rPr>
          <w:rFonts w:ascii="Times New Roman"/>
          <w:b w:val="false"/>
          <w:i w:val="false"/>
          <w:color w:val="ff0000"/>
          <w:sz w:val="28"/>
        </w:rPr>
        <w:t>№ 178</w:t>
      </w:r>
      <w:r>
        <w:rPr>
          <w:rFonts w:ascii="Times New Roman"/>
          <w:b w:val="false"/>
          <w:i w:val="false"/>
          <w:color w:val="ff0000"/>
          <w:sz w:val="28"/>
        </w:rPr>
        <w:t> (01.07.2015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«Банк операцияларының жекелеген түрлерін жүзеге асыратын ұйымдардың есеп беру ережесін бекіту туралы» 2004 жылғы 27 қарашадағы № 334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3327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Банк операцияларының жекелеген түрлерін жүзеге асыратын ұйымдардың есеп беру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кіріспе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Банк операцияларының жекелеген түрлерін жүзеге асыратын ұйымдардың есеп беру ережесі (бұдан әрі - Ереже) «Қаржы нарығы мен қаржы ұйымдарын мемлекеттік реттеу мен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қаржы нарығын және қаржы ұйымдарын реттеу, бақылау және қадағалау жөніндегі уәкілетті органның лицензиясына ие (ипотекалық ұйымдарды, қызметтің ерекше түрі шетел валютасымен айырбастау операцияларын ұйымдастыру болып табылатын заңды тұлғаларды қоспағанда) банк операцияларының жекелеген түрлерін жүзеге асыратын ұйымдардың (бұдан әрі - банктік емес ұйымдар) Қазақстан Республикасы Ұлттық Банкінің Қаржы нарығын және қаржы ұйымдарын бақылау мен қадағалау комитетіне (бұдан әрі - уәкілетті орган) есептілікті беру тізбесін, нысандарын, мерзімін және тәртібін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Банктік емес ұйымдардың есептілігіне мыналар жатады:</w:t>
      </w:r>
      <w:r>
        <w:br/>
      </w:r>
      <w:r>
        <w:rPr>
          <w:rFonts w:ascii="Times New Roman"/>
          <w:b w:val="false"/>
          <w:i w:val="false"/>
          <w:color w:val="000000"/>
          <w:sz w:val="28"/>
        </w:rPr>
        <w:t>
</w:t>
      </w:r>
      <w:r>
        <w:rPr>
          <w:rFonts w:ascii="Times New Roman"/>
          <w:b w:val="false"/>
          <w:i w:val="false"/>
          <w:color w:val="000000"/>
          <w:sz w:val="28"/>
        </w:rPr>
        <w:t>
      1)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берілген заемдары (бұдан әрі - заемдар) туралы есеп;</w:t>
      </w:r>
      <w:r>
        <w:br/>
      </w:r>
      <w:r>
        <w:rPr>
          <w:rFonts w:ascii="Times New Roman"/>
          <w:b w:val="false"/>
          <w:i w:val="false"/>
          <w:color w:val="000000"/>
          <w:sz w:val="28"/>
        </w:rPr>
        <w:t>
</w:t>
      </w:r>
      <w:r>
        <w:rPr>
          <w:rFonts w:ascii="Times New Roman"/>
          <w:b w:val="false"/>
          <w:i w:val="false"/>
          <w:color w:val="000000"/>
          <w:sz w:val="28"/>
        </w:rPr>
        <w:t>
      2)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салымдар және ағымдағы, корреспонденттік шоттар туралы есеп;;</w:t>
      </w:r>
      <w:r>
        <w:br/>
      </w:r>
      <w:r>
        <w:rPr>
          <w:rFonts w:ascii="Times New Roman"/>
          <w:b w:val="false"/>
          <w:i w:val="false"/>
          <w:color w:val="000000"/>
          <w:sz w:val="28"/>
        </w:rPr>
        <w:t>
</w:t>
      </w:r>
      <w:r>
        <w:rPr>
          <w:rFonts w:ascii="Times New Roman"/>
          <w:b w:val="false"/>
          <w:i w:val="false"/>
          <w:color w:val="000000"/>
          <w:sz w:val="28"/>
        </w:rPr>
        <w:t>
      3)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бағалы қағаздар туралы есеп;</w:t>
      </w:r>
      <w:r>
        <w:br/>
      </w:r>
      <w:r>
        <w:rPr>
          <w:rFonts w:ascii="Times New Roman"/>
          <w:b w:val="false"/>
          <w:i w:val="false"/>
          <w:color w:val="000000"/>
          <w:sz w:val="28"/>
        </w:rPr>
        <w:t>
</w:t>
      </w:r>
      <w:r>
        <w:rPr>
          <w:rFonts w:ascii="Times New Roman"/>
          <w:b w:val="false"/>
          <w:i w:val="false"/>
          <w:color w:val="000000"/>
          <w:sz w:val="28"/>
        </w:rPr>
        <w:t>
      4) Ереженің </w:t>
      </w:r>
      <w:r>
        <w:rPr>
          <w:rFonts w:ascii="Times New Roman"/>
          <w:b w:val="false"/>
          <w:i w:val="false"/>
          <w:color w:val="000000"/>
          <w:sz w:val="28"/>
        </w:rPr>
        <w:t>4-қосымшасына</w:t>
      </w:r>
      <w:r>
        <w:rPr>
          <w:rFonts w:ascii="Times New Roman"/>
          <w:b w:val="false"/>
          <w:i w:val="false"/>
          <w:color w:val="000000"/>
          <w:sz w:val="28"/>
        </w:rPr>
        <w:t xml:space="preserve"> сәйкес «кері РЕПО» және «РЕПО» операциясы» операцияларының құрылымы туралы есеп;</w:t>
      </w:r>
      <w:r>
        <w:br/>
      </w:r>
      <w:r>
        <w:rPr>
          <w:rFonts w:ascii="Times New Roman"/>
          <w:b w:val="false"/>
          <w:i w:val="false"/>
          <w:color w:val="000000"/>
          <w:sz w:val="28"/>
        </w:rPr>
        <w:t>
</w:t>
      </w:r>
      <w:r>
        <w:rPr>
          <w:rFonts w:ascii="Times New Roman"/>
          <w:b w:val="false"/>
          <w:i w:val="false"/>
          <w:color w:val="000000"/>
          <w:sz w:val="28"/>
        </w:rPr>
        <w:t>
      5) Ереженің </w:t>
      </w:r>
      <w:r>
        <w:rPr>
          <w:rFonts w:ascii="Times New Roman"/>
          <w:b w:val="false"/>
          <w:i w:val="false"/>
          <w:color w:val="000000"/>
          <w:sz w:val="28"/>
        </w:rPr>
        <w:t>5-қосымшасына</w:t>
      </w:r>
      <w:r>
        <w:rPr>
          <w:rFonts w:ascii="Times New Roman"/>
          <w:b w:val="false"/>
          <w:i w:val="false"/>
          <w:color w:val="000000"/>
          <w:sz w:val="28"/>
        </w:rPr>
        <w:t xml:space="preserve"> сәйкес екінші деңгейдегі банктердегі салымдардың құрылымы туралы есеп;</w:t>
      </w:r>
      <w:r>
        <w:br/>
      </w:r>
      <w:r>
        <w:rPr>
          <w:rFonts w:ascii="Times New Roman"/>
          <w:b w:val="false"/>
          <w:i w:val="false"/>
          <w:color w:val="000000"/>
          <w:sz w:val="28"/>
        </w:rPr>
        <w:t>
</w:t>
      </w:r>
      <w:r>
        <w:rPr>
          <w:rFonts w:ascii="Times New Roman"/>
          <w:b w:val="false"/>
          <w:i w:val="false"/>
          <w:color w:val="000000"/>
          <w:sz w:val="28"/>
        </w:rPr>
        <w:t>
      6) Ереженің </w:t>
      </w:r>
      <w:r>
        <w:rPr>
          <w:rFonts w:ascii="Times New Roman"/>
          <w:b w:val="false"/>
          <w:i w:val="false"/>
          <w:color w:val="000000"/>
          <w:sz w:val="28"/>
        </w:rPr>
        <w:t>6-қосымшасына</w:t>
      </w:r>
      <w:r>
        <w:rPr>
          <w:rFonts w:ascii="Times New Roman"/>
          <w:b w:val="false"/>
          <w:i w:val="false"/>
          <w:color w:val="000000"/>
          <w:sz w:val="28"/>
        </w:rPr>
        <w:t xml:space="preserve"> сәйкес заңды тұлғалардың капиталына инвестициялар құрылымы туралы есеп;</w:t>
      </w:r>
      <w:r>
        <w:br/>
      </w:r>
      <w:r>
        <w:rPr>
          <w:rFonts w:ascii="Times New Roman"/>
          <w:b w:val="false"/>
          <w:i w:val="false"/>
          <w:color w:val="000000"/>
          <w:sz w:val="28"/>
        </w:rPr>
        <w:t>
</w:t>
      </w:r>
      <w:r>
        <w:rPr>
          <w:rFonts w:ascii="Times New Roman"/>
          <w:b w:val="false"/>
          <w:i w:val="false"/>
          <w:color w:val="000000"/>
          <w:sz w:val="28"/>
        </w:rPr>
        <w:t>
      7) Ереженің </w:t>
      </w:r>
      <w:r>
        <w:rPr>
          <w:rFonts w:ascii="Times New Roman"/>
          <w:b w:val="false"/>
          <w:i w:val="false"/>
          <w:color w:val="000000"/>
          <w:sz w:val="28"/>
        </w:rPr>
        <w:t>7-қосымшасына</w:t>
      </w:r>
      <w:r>
        <w:rPr>
          <w:rFonts w:ascii="Times New Roman"/>
          <w:b w:val="false"/>
          <w:i w:val="false"/>
          <w:color w:val="000000"/>
          <w:sz w:val="28"/>
        </w:rPr>
        <w:t xml:space="preserve"> сәйкес тартылған ақшаның негізгі көзі туралы есеп;</w:t>
      </w:r>
      <w:r>
        <w:br/>
      </w:r>
      <w:r>
        <w:rPr>
          <w:rFonts w:ascii="Times New Roman"/>
          <w:b w:val="false"/>
          <w:i w:val="false"/>
          <w:color w:val="000000"/>
          <w:sz w:val="28"/>
        </w:rPr>
        <w:t>
</w:t>
      </w:r>
      <w:r>
        <w:rPr>
          <w:rFonts w:ascii="Times New Roman"/>
          <w:b w:val="false"/>
          <w:i w:val="false"/>
          <w:color w:val="000000"/>
          <w:sz w:val="28"/>
        </w:rPr>
        <w:t>
      8) Ереженің </w:t>
      </w:r>
      <w:r>
        <w:rPr>
          <w:rFonts w:ascii="Times New Roman"/>
          <w:b w:val="false"/>
          <w:i w:val="false"/>
          <w:color w:val="000000"/>
          <w:sz w:val="28"/>
        </w:rPr>
        <w:t>8-қосымшасына</w:t>
      </w:r>
      <w:r>
        <w:rPr>
          <w:rFonts w:ascii="Times New Roman"/>
          <w:b w:val="false"/>
          <w:i w:val="false"/>
          <w:color w:val="000000"/>
          <w:sz w:val="28"/>
        </w:rPr>
        <w:t xml:space="preserve"> сәйкес ипотекалық заемдарға қызмет көрсету туралы есеп;</w:t>
      </w:r>
      <w:r>
        <w:br/>
      </w:r>
      <w:r>
        <w:rPr>
          <w:rFonts w:ascii="Times New Roman"/>
          <w:b w:val="false"/>
          <w:i w:val="false"/>
          <w:color w:val="000000"/>
          <w:sz w:val="28"/>
        </w:rPr>
        <w:t>
</w:t>
      </w:r>
      <w:r>
        <w:rPr>
          <w:rFonts w:ascii="Times New Roman"/>
          <w:b w:val="false"/>
          <w:i w:val="false"/>
          <w:color w:val="000000"/>
          <w:sz w:val="28"/>
        </w:rPr>
        <w:t>
      9) Ереженің </w:t>
      </w:r>
      <w:r>
        <w:rPr>
          <w:rFonts w:ascii="Times New Roman"/>
          <w:b w:val="false"/>
          <w:i w:val="false"/>
          <w:color w:val="000000"/>
          <w:sz w:val="28"/>
        </w:rPr>
        <w:t>9-қосымшасына</w:t>
      </w:r>
      <w:r>
        <w:rPr>
          <w:rFonts w:ascii="Times New Roman"/>
          <w:b w:val="false"/>
          <w:i w:val="false"/>
          <w:color w:val="000000"/>
          <w:sz w:val="28"/>
        </w:rPr>
        <w:t xml:space="preserve"> сәйкес заемдар бойынша мерзімі өткен борыш туралы есеп;</w:t>
      </w:r>
      <w:r>
        <w:br/>
      </w:r>
      <w:r>
        <w:rPr>
          <w:rFonts w:ascii="Times New Roman"/>
          <w:b w:val="false"/>
          <w:i w:val="false"/>
          <w:color w:val="000000"/>
          <w:sz w:val="28"/>
        </w:rPr>
        <w:t>
</w:t>
      </w:r>
      <w:r>
        <w:rPr>
          <w:rFonts w:ascii="Times New Roman"/>
          <w:b w:val="false"/>
          <w:i w:val="false"/>
          <w:color w:val="000000"/>
          <w:sz w:val="28"/>
        </w:rPr>
        <w:t>
      10) Ереженің 10-қосымшасына сәйкес ипотекалық ұйыммен ерекше қатынасы бар тұлғалармен жасалған мәмілелер туралы есеп;</w:t>
      </w:r>
      <w:r>
        <w:br/>
      </w:r>
      <w:r>
        <w:rPr>
          <w:rFonts w:ascii="Times New Roman"/>
          <w:b w:val="false"/>
          <w:i w:val="false"/>
          <w:color w:val="000000"/>
          <w:sz w:val="28"/>
        </w:rPr>
        <w:t>
</w:t>
      </w:r>
      <w:r>
        <w:rPr>
          <w:rFonts w:ascii="Times New Roman"/>
          <w:b w:val="false"/>
          <w:i w:val="false"/>
          <w:color w:val="000000"/>
          <w:sz w:val="28"/>
        </w:rPr>
        <w:t>
      11) Ереженің 11-қосымшасына сәйкес ипотекалық ұйыммен ерекше қатынасы бар тұлғалар тізілімі.</w:t>
      </w:r>
      <w:r>
        <w:br/>
      </w:r>
      <w:r>
        <w:rPr>
          <w:rFonts w:ascii="Times New Roman"/>
          <w:b w:val="false"/>
          <w:i w:val="false"/>
          <w:color w:val="000000"/>
          <w:sz w:val="28"/>
        </w:rPr>
        <w:t>
</w:t>
      </w:r>
      <w:r>
        <w:rPr>
          <w:rFonts w:ascii="Times New Roman"/>
          <w:b w:val="false"/>
          <w:i w:val="false"/>
          <w:color w:val="000000"/>
          <w:sz w:val="28"/>
        </w:rPr>
        <w:t>
      2. Банктік емес ұйымдар (сауда-саттық ұйымдастырушыларын, Ұлттық почта операторын және уәкілетті органның банктік заем операцияларын жүргізуге лицензиясы бар банктік емес ұйымдарды қоспағанда) уәкілетті органға есептілікті есепті тоқсаннан кейінгі айдың он сегізінші күні Астана қаласының уақыты бойынша сағат 18.00-ден кешіктірмей тоқсан сайын береді.</w:t>
      </w:r>
      <w:r>
        <w:br/>
      </w:r>
      <w:r>
        <w:rPr>
          <w:rFonts w:ascii="Times New Roman"/>
          <w:b w:val="false"/>
          <w:i w:val="false"/>
          <w:color w:val="000000"/>
          <w:sz w:val="28"/>
        </w:rPr>
        <w:t>
</w:t>
      </w:r>
      <w:r>
        <w:rPr>
          <w:rFonts w:ascii="Times New Roman"/>
          <w:b w:val="false"/>
          <w:i w:val="false"/>
          <w:color w:val="000000"/>
          <w:sz w:val="28"/>
        </w:rPr>
        <w:t>
      Ұлттық почта операторы уәкілетті органға есептілікті есепті тоқсаннан кейінгі айдың жиырма бесінші күні Астана қаласының уақыты бойынша сағат 18.00-ден кешіктірмей тоқсан сайын береді.</w:t>
      </w:r>
      <w:r>
        <w:br/>
      </w:r>
      <w:r>
        <w:rPr>
          <w:rFonts w:ascii="Times New Roman"/>
          <w:b w:val="false"/>
          <w:i w:val="false"/>
          <w:color w:val="000000"/>
          <w:sz w:val="28"/>
        </w:rPr>
        <w:t>
</w:t>
      </w:r>
      <w:r>
        <w:rPr>
          <w:rFonts w:ascii="Times New Roman"/>
          <w:b w:val="false"/>
          <w:i w:val="false"/>
          <w:color w:val="000000"/>
          <w:sz w:val="28"/>
        </w:rPr>
        <w:t>
      Уәкілетті органның банктік заем операцияларын жүргізуге лицензиясы бар банктік емес ұйымдар уәкілетті органға есептілікті есептік айдан кейінгі айдың оныншы жұмыс күні Астана қаласының уақыты бойынша сағат 18.00-ден кешіктірмей ай сайын береді.»;</w:t>
      </w:r>
      <w:r>
        <w:br/>
      </w:r>
      <w:r>
        <w:rPr>
          <w:rFonts w:ascii="Times New Roman"/>
          <w:b w:val="false"/>
          <w:i w:val="false"/>
          <w:color w:val="000000"/>
          <w:sz w:val="28"/>
        </w:rPr>
        <w:t>
</w:t>
      </w:r>
      <w:r>
        <w:rPr>
          <w:rFonts w:ascii="Times New Roman"/>
          <w:b w:val="false"/>
          <w:i w:val="false"/>
          <w:color w:val="000000"/>
          <w:sz w:val="28"/>
        </w:rPr>
        <w:t>
      2-1. Уәкілетті органның «Қазақстан Республикасындағы банктер және банк қызметі туралы» Қазақстан Республикасының 1995 жылғы 31 тамыздағы Заңының 30-бабының 2-тармағының </w:t>
      </w:r>
      <w:r>
        <w:rPr>
          <w:rFonts w:ascii="Times New Roman"/>
          <w:b w:val="false"/>
          <w:i w:val="false"/>
          <w:color w:val="000000"/>
          <w:sz w:val="28"/>
        </w:rPr>
        <w:t>1)</w:t>
      </w:r>
      <w:r>
        <w:rPr>
          <w:rFonts w:ascii="Times New Roman"/>
          <w:b w:val="false"/>
          <w:i w:val="false"/>
          <w:color w:val="000000"/>
          <w:sz w:val="28"/>
        </w:rPr>
        <w:t>, (немесе) </w:t>
      </w:r>
      <w:r>
        <w:rPr>
          <w:rFonts w:ascii="Times New Roman"/>
          <w:b w:val="false"/>
          <w:i w:val="false"/>
          <w:color w:val="000000"/>
          <w:sz w:val="28"/>
        </w:rPr>
        <w:t>2)</w:t>
      </w:r>
      <w:r>
        <w:rPr>
          <w:rFonts w:ascii="Times New Roman"/>
          <w:b w:val="false"/>
          <w:i w:val="false"/>
          <w:color w:val="000000"/>
          <w:sz w:val="28"/>
        </w:rPr>
        <w:t xml:space="preserve"> және (немесе)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банк операцияларын жүргізуге лицензиясы бар банктік емес ұйымдар Ереженің 1-тармағының 2), 10) және 11) тармақшаларында көзделген есептілікті береді.</w:t>
      </w:r>
      <w:r>
        <w:br/>
      </w:r>
      <w:r>
        <w:rPr>
          <w:rFonts w:ascii="Times New Roman"/>
          <w:b w:val="false"/>
          <w:i w:val="false"/>
          <w:color w:val="000000"/>
          <w:sz w:val="28"/>
        </w:rPr>
        <w:t>
</w:t>
      </w:r>
      <w:r>
        <w:rPr>
          <w:rFonts w:ascii="Times New Roman"/>
          <w:b w:val="false"/>
          <w:i w:val="false"/>
          <w:color w:val="000000"/>
          <w:sz w:val="28"/>
        </w:rPr>
        <w:t>
      2-2. Агроөнеркәсіптік кешені саласында ұлттық басқарушы холдингінің еншілес ұйымдары Ереженің 1-тармағының 1), 3), 4), 5), 6), 7), 8), 9), 10) және 11) тармақшаларында көзделген есептілікті береді.</w:t>
      </w:r>
      <w:r>
        <w:br/>
      </w:r>
      <w:r>
        <w:rPr>
          <w:rFonts w:ascii="Times New Roman"/>
          <w:b w:val="false"/>
          <w:i w:val="false"/>
          <w:color w:val="000000"/>
          <w:sz w:val="28"/>
        </w:rPr>
        <w:t>
</w:t>
      </w:r>
      <w:r>
        <w:rPr>
          <w:rFonts w:ascii="Times New Roman"/>
          <w:b w:val="false"/>
          <w:i w:val="false"/>
          <w:color w:val="000000"/>
          <w:sz w:val="28"/>
        </w:rPr>
        <w:t>
      2-3. Ереженің 2-1, және 2-2-тармақтарында көзделген ұйымдарды қоспағанда, банктік емес ұйымдар және Ұлттық почта операторы Ереженің 1-тармағының 3), 4), 5), 6), 10) және 11) тармақшаларында көзделген есептілікті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10-қосымшамен толықтырылсын;</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11-қосымшамен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«Ипотекалық ұйымдардың есеп беру ережесін бекіту туралы» 2006 жылғы 25 ақпандағы № 43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4157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Ипотекалық ұйымдардың есеп беру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Ипотекалық ұйымдардың есебіне мыналар жатады:</w:t>
      </w:r>
      <w:r>
        <w:br/>
      </w:r>
      <w:r>
        <w:rPr>
          <w:rFonts w:ascii="Times New Roman"/>
          <w:b w:val="false"/>
          <w:i w:val="false"/>
          <w:color w:val="000000"/>
          <w:sz w:val="28"/>
        </w:rPr>
        <w:t>
</w:t>
      </w:r>
      <w:r>
        <w:rPr>
          <w:rFonts w:ascii="Times New Roman"/>
          <w:b w:val="false"/>
          <w:i w:val="false"/>
          <w:color w:val="000000"/>
          <w:sz w:val="28"/>
        </w:rPr>
        <w:t>
      1)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баланстық және баланстан тыс шоттардағы қалдықтар жөніндегі есеп;</w:t>
      </w:r>
      <w:r>
        <w:br/>
      </w:r>
      <w:r>
        <w:rPr>
          <w:rFonts w:ascii="Times New Roman"/>
          <w:b w:val="false"/>
          <w:i w:val="false"/>
          <w:color w:val="000000"/>
          <w:sz w:val="28"/>
        </w:rPr>
        <w:t>
</w:t>
      </w:r>
      <w:r>
        <w:rPr>
          <w:rFonts w:ascii="Times New Roman"/>
          <w:b w:val="false"/>
          <w:i w:val="false"/>
          <w:color w:val="000000"/>
          <w:sz w:val="28"/>
        </w:rPr>
        <w:t>
      2)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берілген заемдар туралы есеп;</w:t>
      </w:r>
      <w:r>
        <w:br/>
      </w:r>
      <w:r>
        <w:rPr>
          <w:rFonts w:ascii="Times New Roman"/>
          <w:b w:val="false"/>
          <w:i w:val="false"/>
          <w:color w:val="000000"/>
          <w:sz w:val="28"/>
        </w:rPr>
        <w:t>
</w:t>
      </w:r>
      <w:r>
        <w:rPr>
          <w:rFonts w:ascii="Times New Roman"/>
          <w:b w:val="false"/>
          <w:i w:val="false"/>
          <w:color w:val="000000"/>
          <w:sz w:val="28"/>
        </w:rPr>
        <w:t>
      3)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ипотекалық заемдарға қызмет көрсету туралы есеп;</w:t>
      </w:r>
      <w:r>
        <w:br/>
      </w:r>
      <w:r>
        <w:rPr>
          <w:rFonts w:ascii="Times New Roman"/>
          <w:b w:val="false"/>
          <w:i w:val="false"/>
          <w:color w:val="000000"/>
          <w:sz w:val="28"/>
        </w:rPr>
        <w:t>
</w:t>
      </w:r>
      <w:r>
        <w:rPr>
          <w:rFonts w:ascii="Times New Roman"/>
          <w:b w:val="false"/>
          <w:i w:val="false"/>
          <w:color w:val="000000"/>
          <w:sz w:val="28"/>
        </w:rPr>
        <w:t>
      4) Ереженің </w:t>
      </w:r>
      <w:r>
        <w:rPr>
          <w:rFonts w:ascii="Times New Roman"/>
          <w:b w:val="false"/>
          <w:i w:val="false"/>
          <w:color w:val="000000"/>
          <w:sz w:val="28"/>
        </w:rPr>
        <w:t>4-қосымшасына</w:t>
      </w:r>
      <w:r>
        <w:rPr>
          <w:rFonts w:ascii="Times New Roman"/>
          <w:b w:val="false"/>
          <w:i w:val="false"/>
          <w:color w:val="000000"/>
          <w:sz w:val="28"/>
        </w:rPr>
        <w:t xml:space="preserve"> сәйкес заңды тұлғалардың капиталына инвестициялар құрылымы туралы есеп;</w:t>
      </w:r>
      <w:r>
        <w:br/>
      </w:r>
      <w:r>
        <w:rPr>
          <w:rFonts w:ascii="Times New Roman"/>
          <w:b w:val="false"/>
          <w:i w:val="false"/>
          <w:color w:val="000000"/>
          <w:sz w:val="28"/>
        </w:rPr>
        <w:t>
</w:t>
      </w:r>
      <w:r>
        <w:rPr>
          <w:rFonts w:ascii="Times New Roman"/>
          <w:b w:val="false"/>
          <w:i w:val="false"/>
          <w:color w:val="000000"/>
          <w:sz w:val="28"/>
        </w:rPr>
        <w:t>
      5) Ереженің </w:t>
      </w:r>
      <w:r>
        <w:rPr>
          <w:rFonts w:ascii="Times New Roman"/>
          <w:b w:val="false"/>
          <w:i w:val="false"/>
          <w:color w:val="000000"/>
          <w:sz w:val="28"/>
        </w:rPr>
        <w:t>5-қосымшасына</w:t>
      </w:r>
      <w:r>
        <w:rPr>
          <w:rFonts w:ascii="Times New Roman"/>
          <w:b w:val="false"/>
          <w:i w:val="false"/>
          <w:color w:val="000000"/>
          <w:sz w:val="28"/>
        </w:rPr>
        <w:t xml:space="preserve"> сәйкес бағалы қағаздар туралы есеп;</w:t>
      </w:r>
      <w:r>
        <w:br/>
      </w:r>
      <w:r>
        <w:rPr>
          <w:rFonts w:ascii="Times New Roman"/>
          <w:b w:val="false"/>
          <w:i w:val="false"/>
          <w:color w:val="000000"/>
          <w:sz w:val="28"/>
        </w:rPr>
        <w:t>
</w:t>
      </w:r>
      <w:r>
        <w:rPr>
          <w:rFonts w:ascii="Times New Roman"/>
          <w:b w:val="false"/>
          <w:i w:val="false"/>
          <w:color w:val="000000"/>
          <w:sz w:val="28"/>
        </w:rPr>
        <w:t>
      6) Ереженің </w:t>
      </w:r>
      <w:r>
        <w:rPr>
          <w:rFonts w:ascii="Times New Roman"/>
          <w:b w:val="false"/>
          <w:i w:val="false"/>
          <w:color w:val="000000"/>
          <w:sz w:val="28"/>
        </w:rPr>
        <w:t>6-қосымшасына</w:t>
      </w:r>
      <w:r>
        <w:rPr>
          <w:rFonts w:ascii="Times New Roman"/>
          <w:b w:val="false"/>
          <w:i w:val="false"/>
          <w:color w:val="000000"/>
          <w:sz w:val="28"/>
        </w:rPr>
        <w:t xml:space="preserve"> сәйкес «кері РЕПО» және «РЕПО» операциясы» операцияларының құрылымы туралы есеп;</w:t>
      </w:r>
      <w:r>
        <w:br/>
      </w:r>
      <w:r>
        <w:rPr>
          <w:rFonts w:ascii="Times New Roman"/>
          <w:b w:val="false"/>
          <w:i w:val="false"/>
          <w:color w:val="000000"/>
          <w:sz w:val="28"/>
        </w:rPr>
        <w:t>
</w:t>
      </w:r>
      <w:r>
        <w:rPr>
          <w:rFonts w:ascii="Times New Roman"/>
          <w:b w:val="false"/>
          <w:i w:val="false"/>
          <w:color w:val="000000"/>
          <w:sz w:val="28"/>
        </w:rPr>
        <w:t>
      7) Ереженің </w:t>
      </w:r>
      <w:r>
        <w:rPr>
          <w:rFonts w:ascii="Times New Roman"/>
          <w:b w:val="false"/>
          <w:i w:val="false"/>
          <w:color w:val="000000"/>
          <w:sz w:val="28"/>
        </w:rPr>
        <w:t>7-қосымшасына</w:t>
      </w:r>
      <w:r>
        <w:rPr>
          <w:rFonts w:ascii="Times New Roman"/>
          <w:b w:val="false"/>
          <w:i w:val="false"/>
          <w:color w:val="000000"/>
          <w:sz w:val="28"/>
        </w:rPr>
        <w:t xml:space="preserve"> сәйкес екінші деңгейдегі банктердегі салымдар құрылымы туралы есеп жатады;</w:t>
      </w:r>
      <w:r>
        <w:br/>
      </w:r>
      <w:r>
        <w:rPr>
          <w:rFonts w:ascii="Times New Roman"/>
          <w:b w:val="false"/>
          <w:i w:val="false"/>
          <w:color w:val="000000"/>
          <w:sz w:val="28"/>
        </w:rPr>
        <w:t>
</w:t>
      </w:r>
      <w:r>
        <w:rPr>
          <w:rFonts w:ascii="Times New Roman"/>
          <w:b w:val="false"/>
          <w:i w:val="false"/>
          <w:color w:val="000000"/>
          <w:sz w:val="28"/>
        </w:rPr>
        <w:t>
      8) Ереженің </w:t>
      </w:r>
      <w:r>
        <w:rPr>
          <w:rFonts w:ascii="Times New Roman"/>
          <w:b w:val="false"/>
          <w:i w:val="false"/>
          <w:color w:val="000000"/>
          <w:sz w:val="28"/>
        </w:rPr>
        <w:t>8-қосымшасына</w:t>
      </w:r>
      <w:r>
        <w:rPr>
          <w:rFonts w:ascii="Times New Roman"/>
          <w:b w:val="false"/>
          <w:i w:val="false"/>
          <w:color w:val="000000"/>
          <w:sz w:val="28"/>
        </w:rPr>
        <w:t xml:space="preserve"> сәйкес тартылған ақшаның негізгі көзі туралы есеп;</w:t>
      </w:r>
      <w:r>
        <w:br/>
      </w:r>
      <w:r>
        <w:rPr>
          <w:rFonts w:ascii="Times New Roman"/>
          <w:b w:val="false"/>
          <w:i w:val="false"/>
          <w:color w:val="000000"/>
          <w:sz w:val="28"/>
        </w:rPr>
        <w:t>
</w:t>
      </w:r>
      <w:r>
        <w:rPr>
          <w:rFonts w:ascii="Times New Roman"/>
          <w:b w:val="false"/>
          <w:i w:val="false"/>
          <w:color w:val="000000"/>
          <w:sz w:val="28"/>
        </w:rPr>
        <w:t>
      9) Ереженің </w:t>
      </w:r>
      <w:r>
        <w:rPr>
          <w:rFonts w:ascii="Times New Roman"/>
          <w:b w:val="false"/>
          <w:i w:val="false"/>
          <w:color w:val="000000"/>
          <w:sz w:val="28"/>
        </w:rPr>
        <w:t>9-қосымшасына</w:t>
      </w:r>
      <w:r>
        <w:rPr>
          <w:rFonts w:ascii="Times New Roman"/>
          <w:b w:val="false"/>
          <w:i w:val="false"/>
          <w:color w:val="000000"/>
          <w:sz w:val="28"/>
        </w:rPr>
        <w:t xml:space="preserve"> сәйкес заемдар бойынша мерзімі ұзартылған борыш туралы есеп;</w:t>
      </w:r>
      <w:r>
        <w:br/>
      </w:r>
      <w:r>
        <w:rPr>
          <w:rFonts w:ascii="Times New Roman"/>
          <w:b w:val="false"/>
          <w:i w:val="false"/>
          <w:color w:val="000000"/>
          <w:sz w:val="28"/>
        </w:rPr>
        <w:t>
</w:t>
      </w:r>
      <w:r>
        <w:rPr>
          <w:rFonts w:ascii="Times New Roman"/>
          <w:b w:val="false"/>
          <w:i w:val="false"/>
          <w:color w:val="000000"/>
          <w:sz w:val="28"/>
        </w:rPr>
        <w:t>
      10) Ереженің 10-қосымшасына сәйкес ипотекалық ұйыммен ерекше қатынасы бар тұлғалармен жасалған мәмілелер туралы есеп;</w:t>
      </w:r>
      <w:r>
        <w:br/>
      </w:r>
      <w:r>
        <w:rPr>
          <w:rFonts w:ascii="Times New Roman"/>
          <w:b w:val="false"/>
          <w:i w:val="false"/>
          <w:color w:val="000000"/>
          <w:sz w:val="28"/>
        </w:rPr>
        <w:t>
</w:t>
      </w:r>
      <w:r>
        <w:rPr>
          <w:rFonts w:ascii="Times New Roman"/>
          <w:b w:val="false"/>
          <w:i w:val="false"/>
          <w:color w:val="000000"/>
          <w:sz w:val="28"/>
        </w:rPr>
        <w:t>
      11) Ереженің 11-қосымшасына сәйкес ипотекалық ұйыммен ерекше қатынасы бар тұлғалар тізілімі.</w:t>
      </w:r>
      <w:r>
        <w:br/>
      </w:r>
      <w:r>
        <w:rPr>
          <w:rFonts w:ascii="Times New Roman"/>
          <w:b w:val="false"/>
          <w:i w:val="false"/>
          <w:color w:val="000000"/>
          <w:sz w:val="28"/>
        </w:rPr>
        <w:t>
</w:t>
      </w:r>
      <w:r>
        <w:rPr>
          <w:rFonts w:ascii="Times New Roman"/>
          <w:b w:val="false"/>
          <w:i w:val="false"/>
          <w:color w:val="000000"/>
          <w:sz w:val="28"/>
        </w:rPr>
        <w:t>
      2. Ипотекалық ұйымдар уәкілетті органға есептілікті ай сайын - Ереженің 1, 2, 3, 4, 5, 6, 7, 8, 9, 10 және 11-қосымшаларына сәйкес есептік айдан кейінгі айдың оныншы жұмыс күні Астана қаласының уақыты бойынша 18.00-ден кешіктірмей береді.»;</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10-қосымшамен толықтырылсын;</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11-қосымшамен толықтырылсын.</w:t>
      </w:r>
      <w:r>
        <w:br/>
      </w:r>
      <w:r>
        <w:rPr>
          <w:rFonts w:ascii="Times New Roman"/>
          <w:b w:val="false"/>
          <w:i w:val="false"/>
          <w:color w:val="000000"/>
          <w:sz w:val="28"/>
        </w:rPr>
        <w:t>
</w:t>
      </w:r>
      <w:r>
        <w:rPr>
          <w:rFonts w:ascii="Times New Roman"/>
          <w:b w:val="false"/>
          <w:i w:val="false"/>
          <w:color w:val="000000"/>
          <w:sz w:val="28"/>
        </w:rPr>
        <w:t>
      3.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нормативтік құқықтық актілерінің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Төраға _________ Ә.А. Смайылов</w:t>
      </w:r>
      <w:r>
        <w:br/>
      </w:r>
      <w:r>
        <w:rPr>
          <w:rFonts w:ascii="Times New Roman"/>
          <w:b w:val="false"/>
          <w:i w:val="false"/>
          <w:color w:val="000000"/>
          <w:sz w:val="28"/>
        </w:rPr>
        <w:t>
      2012 жылғы 18 сәуір</w:t>
      </w:r>
    </w:p>
    <w:bookmarkStart w:name="z46" w:id="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2012 жылғы 26 наурыздағы </w:t>
      </w:r>
      <w:r>
        <w:br/>
      </w:r>
      <w:r>
        <w:rPr>
          <w:rFonts w:ascii="Times New Roman"/>
          <w:b w:val="false"/>
          <w:i w:val="false"/>
          <w:color w:val="000000"/>
          <w:sz w:val="28"/>
        </w:rPr>
        <w:t xml:space="preserve">
№ 121 қаулысына    </w:t>
      </w:r>
      <w:r>
        <w:br/>
      </w:r>
      <w:r>
        <w:rPr>
          <w:rFonts w:ascii="Times New Roman"/>
          <w:b w:val="false"/>
          <w:i w:val="false"/>
          <w:color w:val="000000"/>
          <w:sz w:val="28"/>
        </w:rPr>
        <w:t xml:space="preserve">
1-қосымша       </w:t>
      </w:r>
    </w:p>
    <w:bookmarkEnd w:id="1"/>
    <w:bookmarkStart w:name="z4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ұйымдарын реттеу мен қадағалау</w:t>
      </w:r>
      <w:r>
        <w:br/>
      </w:r>
      <w:r>
        <w:rPr>
          <w:rFonts w:ascii="Times New Roman"/>
          <w:b w:val="false"/>
          <w:i w:val="false"/>
          <w:color w:val="000000"/>
          <w:sz w:val="28"/>
        </w:rPr>
        <w:t>
агенттігі Басқармасының</w:t>
      </w:r>
      <w:r>
        <w:br/>
      </w:r>
      <w:r>
        <w:rPr>
          <w:rFonts w:ascii="Times New Roman"/>
          <w:b w:val="false"/>
          <w:i w:val="false"/>
          <w:color w:val="000000"/>
          <w:sz w:val="28"/>
        </w:rPr>
        <w:t>
2004 жылғы 27 қарашадағы</w:t>
      </w:r>
      <w:r>
        <w:br/>
      </w:r>
      <w:r>
        <w:rPr>
          <w:rFonts w:ascii="Times New Roman"/>
          <w:b w:val="false"/>
          <w:i w:val="false"/>
          <w:color w:val="000000"/>
          <w:sz w:val="28"/>
        </w:rPr>
        <w:t xml:space="preserve">
№ 334 қаулысына   </w:t>
      </w:r>
      <w:r>
        <w:br/>
      </w:r>
      <w:r>
        <w:rPr>
          <w:rFonts w:ascii="Times New Roman"/>
          <w:b w:val="false"/>
          <w:i w:val="false"/>
          <w:color w:val="000000"/>
          <w:sz w:val="28"/>
        </w:rPr>
        <w:t xml:space="preserve">
10-қосымша       </w:t>
      </w:r>
    </w:p>
    <w:bookmarkEnd w:id="2"/>
    <w:bookmarkStart w:name="z48" w:id="3"/>
    <w:p>
      <w:pPr>
        <w:spacing w:after="0"/>
        <w:ind w:left="0"/>
        <w:jc w:val="left"/>
      </w:pPr>
      <w:r>
        <w:rPr>
          <w:rFonts w:ascii="Times New Roman"/>
          <w:b/>
          <w:i w:val="false"/>
          <w:color w:val="000000"/>
        </w:rPr>
        <w:t xml:space="preserve"> 20 __ жылғы «__» ______ жағдай бойынша</w:t>
      </w:r>
      <w:r>
        <w:br/>
      </w:r>
      <w:r>
        <w:rPr>
          <w:rFonts w:ascii="Times New Roman"/>
          <w:b/>
          <w:i w:val="false"/>
          <w:color w:val="000000"/>
        </w:rPr>
        <w:t>
__________________________________________________________</w:t>
      </w:r>
      <w:r>
        <w:br/>
      </w:r>
      <w:r>
        <w:rPr>
          <w:rFonts w:ascii="Times New Roman"/>
          <w:b/>
          <w:i w:val="false"/>
          <w:color w:val="000000"/>
        </w:rPr>
        <w:t>
(банк операцияларының жекелеген түрлерін жүзеге асыратын</w:t>
      </w:r>
      <w:r>
        <w:br/>
      </w:r>
      <w:r>
        <w:rPr>
          <w:rFonts w:ascii="Times New Roman"/>
          <w:b/>
          <w:i w:val="false"/>
          <w:color w:val="000000"/>
        </w:rPr>
        <w:t>
ұйымның толық атауы)</w:t>
      </w:r>
      <w:r>
        <w:br/>
      </w:r>
      <w:r>
        <w:rPr>
          <w:rFonts w:ascii="Times New Roman"/>
          <w:b/>
          <w:i w:val="false"/>
          <w:color w:val="000000"/>
        </w:rPr>
        <w:t>
банктік емес ұйыммен ерекше қатынасы бар тұлғалармен</w:t>
      </w:r>
      <w:r>
        <w:br/>
      </w:r>
      <w:r>
        <w:rPr>
          <w:rFonts w:ascii="Times New Roman"/>
          <w:b/>
          <w:i w:val="false"/>
          <w:color w:val="000000"/>
        </w:rPr>
        <w:t>
жасалған мәмілелер туралы есеп</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1482"/>
        <w:gridCol w:w="3028"/>
        <w:gridCol w:w="1343"/>
        <w:gridCol w:w="2314"/>
        <w:gridCol w:w="1007"/>
        <w:gridCol w:w="907"/>
        <w:gridCol w:w="927"/>
        <w:gridCol w:w="1681"/>
      </w:tblGrid>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Тұлғаның атауы (тегі, аты, бар болса - әкесінің аты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Бизнес-сәйкестендіру нөмірі (заңды тұлға үшін), жеке сәйкестендіру нөмірі (жеке тұлға үшін) немесе салық төлеушінің тіркеу нөмірі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Тұлғаның резиденттігі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Тұлғаның банк операцияларының жекелеген түрлерін жүзеге асыратын ұйыммен ерекше қатынасы бар тұлғаға жатқызылған белгісі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Мәміленің мақсаты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түрі</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 мәміле сомасы (мың теңгемен)</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Заемдар беру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Заемдар алу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Депозитті орналастыру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Депозитті қабылдау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Банк операцияларының жекелеген түрлерін жүзеге асыратын ұйыммен ерекше қатынасы бар тұлғалар шығарған қаржы құралдарын сатып алу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Банк операцияларының жекелеген түрлерін жүзеге асыратын ұйыммен ерекше қатынасы бар тұлғалардан бағалы қағаздарды сатып алу (банк операцияларының жекелеген түрлерін жүзеге асыратын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Банк операцияларының жекелеген түрлерін жүзеге асыратын ұйыммен ерекше қатынасы бар тұлғаларға бағалы қағаздарды сату (банк операцияларының жекелеген түрлерін жүзеге асыратын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Банк операцияларының жекелеген түрлерін жүзеге асыратын ұйыммен ерекше қатынасы бар тұлғалардан қайта сату талаптарымен бағалы қағаздарды сатып алу (банк операцияларының жекелеген түрлерін жүзеге асыратын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Банк операцияларының жекелеген түрлерін жүзеге асыратын ұйыммен ерекше қатынасы бар тұлғаларға қайта сатып алу талаптарымен бағалы қағаздарды сату (банк операцияларының жекелеген түрлерін жүзеге асыратын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Туынды қаржы құралдарын сатып алу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Туынды қаржы құралдарын сату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Шетел валютасын сатып алу (спот, форвард)</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Шетел валютасын сату (спот, форвард)</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Банк операцияларының жекелеген түрлерін жүзеге асыратын ұйыммен ерекше қатынасы бар тұлғадан қабылданған реттелген борыш</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Банк операцияларының жекелеген түрлерін жүзеге асыратын ұйыммен ерекше қатынасы бар тұлғаға берілген реттелген борыш</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Банк операцияларының жекелеген түрлерін жүзеге асыратын ұйыммен ерекше қатынасы бар тұлғадан мүлікті сатып алу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Банк операцияларының жекелеген түрлерін жүзеге асыратын ұйыммен ерекше қатынасы бар тұлғадан мүлікті кепілге қабылдау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Банк операцияларының жекелеген түрлерін жүзеге асыратын ұйыммен ерекше қатынасы бар тұлғаға мүлікті сату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Банк операцияларының жекелеген түрлерін жүзеге асыратын ұйыммен ерекше қатынасы бар тұлғалар шығарған қаржы құралдарын кепілге қабылдау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Банк операцияларының жекелеген түрлерін жүзеге асыратын ұйымның банк операцияларының жекелеген түрлерін жүзеге асыратын ұйыммен ерекше қатынасы бар тұлғаға болашақ талабы</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Банк операцияларының жекелеген түрлерін жүзеге асыратын ұйыммен ерекше қатынасы бар тұлғаның пайдасына берілген кепілдіктер</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Банк операцияларының жекелеген түрлерін жүзеге асыратын ұйыммен ерекше қатынасы бар тұлғадан кепілдіктерді қабылдау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Банк операцияларының жекелеген түрлерін жүзеге асыратын ұйыммен ерекше қатынасы бар тұлға болып табылатын сақтандыру (қайта сақтандыру) ұйымымен жасалған сақтандыру шарттары бойынша банк операцияларының жекелеген түрлерін жүзеге асыратын ұйым төлеген сақтандыру сыйлықақылары (жарналары)</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Банк операцияларының жекелеген түрлерін жүзеге асыратын ұйымның банк операцияларының жекелеген түрлерін жүзеге асыратын ұйыммен ерекше қатынасы бар тұлға болып табылатын сақтандыру (қайта сақтандыру) ұйымынан алған сақтандыру төлемдері</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Банк операцияларының жекелеген түрлерін жүзеге асыратын ұйыммен ерекше қатынасы бар тұлғаның пайдасына берілген аккредитивтер</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Банк операцияларының жекелеген түрлерін жүзеге асыратын ұйыммен ерекше қатынасы бар тұлғадан алынған аккредитивтер</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Мәмілелердің өзге де түрлері (көрсетілуі жоғарыда көзделмеген мәмілелер)</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0"/>
        <w:gridCol w:w="1609"/>
        <w:gridCol w:w="617"/>
        <w:gridCol w:w="1010"/>
        <w:gridCol w:w="1778"/>
        <w:gridCol w:w="1179"/>
        <w:gridCol w:w="1554"/>
        <w:gridCol w:w="1928"/>
        <w:gridCol w:w="1835"/>
      </w:tblGrid>
      <w:tr>
        <w:trPr>
          <w:trHeight w:val="30" w:hRule="atLeast"/>
        </w:trPr>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жасалу күні (талаптарын орындай бастаған күн)</w:t>
            </w:r>
          </w:p>
        </w:tc>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қолданылуының аяқталу күні (талаптарын орындауды аяқтау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талаптары бойынша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 (жылдық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(мың теңгеме)</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бағалауды ескергендегі қамтамас ыз етудің ағымдағы құны (мың теңгемен)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Баллмен есептеген де қамтамасыз етудің сапасы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ұйыммен ерекше қатынасы бар тұлғаның банк операцияларының жекелеген түрлерін жүзеге асыратын ұйымның пайдасына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ұйыммен банк операцияларының жекелеген түрлерін жүзеге асыратын ұйыммен ерекше қатынасы бар тұлғаның пайдасына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ұйымның ішкі құжаттарына сәйкес</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Заемдар беру</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Заемдар алу</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Депозитті орналастыру</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Депозитті қабылдау</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Банк операцияларының жекелеген түрлерін жүзеге асыратын ұйыммен ерекше қатынасы бар тұлғалар шығарған қаржы құралдарын сатып алу</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Банк операцияларының жекелеген түрлерін жүзеге асыратын ұйыммен ерекше қатынасы бар тұлғалардан бағалы қағаздарды сатып алу (банк операцияларының жекелеген түрлерін жүзеге асыратын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Банк операцияларының жекелеген түрлерін жүзеге асыратын ұйыммен ерекше қатынасы бар тұлғаларға бағалы қағаздарды сату (банк операцияларының жекелеген түрлерін жүзеге асыратын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Банк операцияларының жекелеген түрлерін жүзеге асыратын ұйыммен ерекше қатынасы бар тұлғалардан қайта сату талаптарымен бағалы қағаздарды сатып алу (банк операцияларының жекелеген түрлерін жүзеге асыратын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Банк операцияларының жекелеген түрлерін жүзеге асыратын ұйыммен ерекше қатынасы бар тұлғаларға қайта сатып алу талаптарымен бағалы қағаздарды сату (банк операцияларының жекелеген түрлерін жүзеге асыратын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Туынды қаржы құралдарын сатып алу</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Туынды қаржы құралдарын сату</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Шетел валютасын сатып алу (спот, форвард)</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Шетел валютасын сату (спот, форвард)</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Банк операцияларының жекелеген түрлерін жүзеге асыратын ұйыммен ерекше қатынасы бар тұлғадан қабылданған реттелген борыш</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Банк операцияларының жекелеген түрлерін жүзеге асыратын ұйыммен ерекше қатынасы бар тұлғаға берілген реттелген борыш</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Банк операцияларының жекелеген түрлерін жүзеге асыратын ұйыммен ерекше қатынасы бар тұлғадан мүлікті сатып алу</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Банк операцияларының жекелеген түрлерін жүзеге асыратын ұйыммен ерекше қатынасы бар тұлғадан мүлікті кепілге қабылдау</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Банк операцияларының жекелеген түрлерін жүзеге асыратын ұйыммен ерекше қатынасы бар тұлғаға мүлікті сату</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Банк операцияларының жекелеген түрлерін жүзеге асыратын ұйыммен ерекше қатынасы бар тұлғалар шығарған қаржы құралдарын кепілге қабылдау</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Банк операцияларының жекелеген түрлерін жүзеге асыратын ұйымның банк операцияларының жекелеген түрлерін жүзеге асыратын ұйыммен ерекше қатынасы бар тұлғаға болашақ талабы</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Банк операцияларының жекелеген түрлерін жүзеге асыратын ұйыммен ерекше қатынасы бар тұлғаның пайдасына берілген кепілдіктер</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Банк операцияларының жекелеген түрлерін жүзеге асыратын ұйыммен ерекше қатынасы бар тұлғадан кепілдіктерді қабылдау</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Банк операцияларының жекелеген түрлерін жүзеге асыратын ұйыммен ерекше қатынасы бар тұлға болып табылатын сақтандыру (қайта сақтандыру) ұйымымен жасалған сақтандыру шарттары бойынша банк операцияларының жекелеген түрлерін жүзеге асыратын ұйым төлеген сақтандыру сыйлықақылары (жарналары)</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Банк операцияларының жекелеген түрлерін жүзеге асыратын ұйымның банк операцияларының жекелеген түрлерін жүзеге асыратын ұйыммен ерекше қатынасы бар тұлға болып табылатын сақтандыру (қайта сақтандыру) ұйымынан алған сақтандыру төлемдері</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Банк операцияларының жекелеген түрлерін жүзеге асыратын ұйыммен ерекше қатынасы бар тұлғаның пайдасына берілген аккредитивтер</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Банк операцияларының жекелеген түрлерін жүзеге асыратын ұйыммен ерекше қатынасы бар тұлғадан алынған аккредитивтер</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Мәмілелердің өзге де түрлері (көрсетілуі жоғарыда көзделмеген мәмілелер)</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1303"/>
        <w:gridCol w:w="1877"/>
        <w:gridCol w:w="1659"/>
        <w:gridCol w:w="2688"/>
        <w:gridCol w:w="2530"/>
        <w:gridCol w:w="1185"/>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күнге ағымдағы қалдық (мың теңгемен)</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Жіктеу санаты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қаржылық есептілік стандарттарына сәйкес құрылған провизиялар сомасы (мың теңгемен)</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талаптарына сәйкес құрылған провизиялар сомасы (мың теңгемен)</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ұйымның директорлар кеңесіне акционерлердің жалпы жиналысы (директорлар кеңесі болмаған жағдайда) шешімінің деректемелері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кірістер/шығыстар (мың теңгемен)</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Заемдар беру</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Заемдар алу</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Депозитті орналастыру</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Депозитті қабылдау</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Банк операцияларының жекелеген түрлерін жүзеге асыратын ұйыммен ерекше қатынасы бар тұлғалар шығарған қаржы құралдарын сатып алу</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Банк операцияларының жекелеген түрлерін жүзеге асыратын ұйыммен ерекше қатынасы бар тұлғалардан бағалы қағаздарды сатып алу (банк операцияларының жекелеген түрлерін жүзеге асыратын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Банк операцияларының жекелеген түрлерін жүзеге асыратын ұйыммен ерекше қатынасы бар тұлғаларға бағалы қағаздарды сату (банк операцияларының жекелеген түрлерін жүзеге асыратын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Банк операцияларының жекелеген түрлерін жүзеге асыратын ұйыммен ерекше қатынасы бар тұлғалардан қайта сату талаптарымен бағалы қағаздарды сатып алу (банк операцияларының жекелеген түрлерін жүзеге асыратын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Банк операцияларының жекелеген түрлерін жүзеге асыратын ұйыммен ерекше қатынасы бар тұлғаларға қайта сатып алу талаптарымен бағалы қағаздарды сату (банк операцияларының жекелеген түрлерін жүзеге асыратын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Туынды қаржы құралдарын сатып алу</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Туынды қаржы құралдарын сату</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Шетел валютасын сатып алу (спот, форвард)</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Шетел валютасын сату (спот, форвард)</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Банк операцияларының жекелеген түрлерін жүзеге асыратын ұйыммен ерекше қатынасы бар тұлғадан қабылданған реттелген борыш</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Банк операцияларының жекелеген түрлерін жүзеге асыратын ұйыммен ерекше қатынасы бар тұлғаға берілген реттелген борыш</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Банк операцияларының жекелеген түрлерін жүзеге асыратын ұйыммен ерекше қатынасы бар тұлғадан мүлікті сатып алу</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Банк операцияларының жекелеген түрлерін жүзеге асыратын ұйыммен ерекше қатынасы бар тұлғадан мүлікті кепілге қабылдау</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Банк операцияларының жекелеген түрлерін жүзеге асыратын ұйыммен ерекше қатынасы бар тұлғаға мүлікті сату</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Банк операцияларының жекелеген түрлерін жүзеге асыратын ұйыммен ерекше қатынасы бар тұлғалар шығарған қаржы құралдарын кепілге қабылдау</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Банк операцияларының жекелеген түрлерін жүзеге асыратын ұйымның банк операцияларының жекелеген түрлерін жүзеге асыратын ұйыммен ерекше қатынасы бар тұлғаға болашақ талабы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Банк операцияларының жекелеген түрлерін жүзеге асыратын ұйыммен ерекше қатынасы бар тұлғаның пайдасына берілген кепілдіктер</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Банк операцияларының жекелеген түрлерін жүзеге асыратын ұйыммен ерекше қатынасы бар тұлғадан кепілдіктерді қабылдау</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Банк операцияларының жекелеген түрлерін жүзеге асыратын ұйыммен ерекше қатынасы бар тұлға болып табылатын сақтандыру (қайта сақтандыру) ұйымымен жасалған сақтандыру шарттары бойынша банк операцияларының жекелеген түрлерін жүзеге асыратын ұйым төлеген сақтандыру сыйлықақылары (жарналары)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Банк операцияларының жекелеген түрлерін жүзеге асыратын ұйымның банк операцияларының жекелеген түрлерін жүзеге асыратын ұйыммен ерекше қатынасы бар тұлға болып табылатын сақтандыру (қайта сақтандыру) ұйымынан алған сақтандыру төлемдері</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Банк операцияларының жекелеген түрлерін жүзеге асыратын ұйыммен ерекше қатынасы бар тұлғаның пайдасына берілген аккредитивтер</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Банк операцияларының жекелеген түрлерін жүзеге асыратын ұйыммен ерекше қатынасы бар тұлғадан алынған аккредитивтер</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Мәмілелердің өзге де түрлері (көрсетілуі жоғарыда көзделмеген мәмілелер)</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4"/>
    <w:p>
      <w:pPr>
        <w:spacing w:after="0"/>
        <w:ind w:left="0"/>
        <w:jc w:val="both"/>
      </w:pPr>
      <w:r>
        <w:rPr>
          <w:rFonts w:ascii="Times New Roman"/>
          <w:b w:val="false"/>
          <w:i w:val="false"/>
          <w:color w:val="000000"/>
          <w:sz w:val="28"/>
        </w:rPr>
        <w:t>
      Банк операцияларының жекелеген түрлерін жүзеге асыратын ұйымның онымен ерекше қатынасы бар тұлғамен жасаған банк операцияларының жекелеген түрлерін жүзеге асыратын ұйымның операциялардың әрбір түрі бойынша сомасы жиынтығында Қазақстан Республикасы Қаржы нарығын және қаржы ұйымдарын реттеу мен қадағалау агенттігі Басқармасының «Ұлттық почта операторына арналған пруденциалдық нормативтерді, сондай-ақ олардың орындалуы жөніндегі есептердің нысандарын және ұсыну мерзімін белгілеу туралы» 2004 жылғы 12 шілдедегі № 200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2988 тіркелген), Қазақстан Республикасы Қаржы нарығын және қаржы ұйымдарын реттеу мен қадағалау агенттігі Басқармасының «Агроөнеркәсіп кешені саласындағы ұлттық басқарушы холдингтің еншілес ұйымдарына, Ипотекалық ұйымдарға арналған пруденциалдық нормативтерді есептеу әдістемесі мен олардың нормативтік мәні және олардың орындалуы туралы есеп беру нысандары мен мерзімдері туралы нұсқаулықты бекіту туралы» 2006 жылғы 25 ақпандағы № 48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4158 тіркелген), сондай-ақ Қазақстан Республикасы Қаржы нарығын және қаржы ұйымдарын реттеу мен қадағалау агенттігі Басқармасының «Сауда-саттықты ұйымдастырушы үшін пруденциалдық нормативтерді есептеу ережесін бекіту туралы» 2010 жылғы 29 наурыздағы № 41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6207 тіркелген) сәйкес есептелетін банктің меншікті капиталының мөлшерінен 0,001 пайыз аспайтын, Банк операцияларының жекелеген түрлерін жүзеге асыратын ұйымның онымен ерекше қатынасы бар тұлғалармен жасаған мәмілелерінің жалпы сомасы 20  ___ "__" ______ жылғы жағдай бойынша ___________ мың теңге болады.</w:t>
      </w:r>
      <w:r>
        <w:br/>
      </w:r>
      <w:r>
        <w:rPr>
          <w:rFonts w:ascii="Times New Roman"/>
          <w:b w:val="false"/>
          <w:i w:val="false"/>
          <w:color w:val="000000"/>
          <w:sz w:val="28"/>
        </w:rPr>
        <w:t>
      Банк операцияларының жекелеген түрлерін жүзеге асыратын ұйыммен ерекше қатынасы бар тұлға болып табылатын сақтандыру ұйымында сақтандырылған банк операцияларының жекелеген түрлерін жүзеге асыратын ұйымның клиенттері заемдарының жалпы сомасы есепті күндегі жағдай бойынша ______________ мың теңге болады.</w:t>
      </w:r>
      <w:r>
        <w:br/>
      </w:r>
      <w:r>
        <w:rPr>
          <w:rFonts w:ascii="Times New Roman"/>
          <w:b w:val="false"/>
          <w:i w:val="false"/>
          <w:color w:val="000000"/>
          <w:sz w:val="28"/>
        </w:rPr>
        <w:t>
      Банк операцияларының жекелеген түрлерін жүзеге асыратын ұйым, банк операцияларының жекелеген түрлерін жүзеге асыратын ұйымның онымен ерекше қатынасы бар тұлғаларға есепті кезең ішінде жеңілдік берілген талаптардың ұсынылмағанын және банк операцияларының жекелеген түрлерін жүзеге асыратын ұйыммен ерекше қатынасы бар тұлғалармен осы Ақпаратта көрсетілгендерді қоспағанда банк операцияларының жекелеген түрлерін жүзеге асыратын ұйымы басқа мәмілелер жүзеге асырылмағандығын растайды.</w:t>
      </w:r>
    </w:p>
    <w:bookmarkEnd w:id="4"/>
    <w:p>
      <w:pPr>
        <w:spacing w:after="0"/>
        <w:ind w:left="0"/>
        <w:jc w:val="both"/>
      </w:pPr>
      <w:r>
        <w:rPr>
          <w:rFonts w:ascii="Times New Roman"/>
          <w:b w:val="false"/>
          <w:i w:val="false"/>
          <w:color w:val="000000"/>
          <w:sz w:val="28"/>
        </w:rPr>
        <w:t>Бірінші басшы (ол болмаған кезеңде - оның орнындағы тұлға)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Орындаушы: __________________________________________________________</w:t>
      </w:r>
      <w:r>
        <w:br/>
      </w:r>
      <w:r>
        <w:rPr>
          <w:rFonts w:ascii="Times New Roman"/>
          <w:b w:val="false"/>
          <w:i w:val="false"/>
          <w:color w:val="000000"/>
          <w:sz w:val="28"/>
        </w:rPr>
        <w:t>
             (лауазымы, тегі және аты) (қолы) (телефон нөмірі)</w:t>
      </w:r>
    </w:p>
    <w:p>
      <w:pPr>
        <w:spacing w:after="0"/>
        <w:ind w:left="0"/>
        <w:jc w:val="both"/>
      </w:pPr>
      <w:r>
        <w:rPr>
          <w:rFonts w:ascii="Times New Roman"/>
          <w:b w:val="false"/>
          <w:i w:val="false"/>
          <w:color w:val="000000"/>
          <w:sz w:val="28"/>
        </w:rPr>
        <w:t>Есепке қол қойылған күн 20 ____ жылғы «____» ___________</w:t>
      </w:r>
      <w:r>
        <w:br/>
      </w:r>
      <w:r>
        <w:rPr>
          <w:rFonts w:ascii="Times New Roman"/>
          <w:b w:val="false"/>
          <w:i w:val="false"/>
          <w:color w:val="000000"/>
          <w:sz w:val="28"/>
        </w:rPr>
        <w:t>
Мөр орны</w:t>
      </w:r>
    </w:p>
    <w:bookmarkStart w:name="z50" w:id="5"/>
    <w:p>
      <w:pPr>
        <w:spacing w:after="0"/>
        <w:ind w:left="0"/>
        <w:jc w:val="both"/>
      </w:pPr>
      <w:r>
        <w:rPr>
          <w:rFonts w:ascii="Times New Roman"/>
          <w:b w:val="false"/>
          <w:i w:val="false"/>
          <w:color w:val="000000"/>
          <w:sz w:val="28"/>
        </w:rPr>
        <w:t>
      Кестені толтыру бойынша нұсқаулар:</w:t>
      </w:r>
      <w:r>
        <w:br/>
      </w:r>
      <w:r>
        <w:rPr>
          <w:rFonts w:ascii="Times New Roman"/>
          <w:b w:val="false"/>
          <w:i w:val="false"/>
          <w:color w:val="000000"/>
          <w:sz w:val="28"/>
        </w:rPr>
        <w:t>
</w:t>
      </w:r>
      <w:r>
        <w:rPr>
          <w:rFonts w:ascii="Times New Roman"/>
          <w:b w:val="false"/>
          <w:i w:val="false"/>
          <w:color w:val="000000"/>
          <w:sz w:val="28"/>
        </w:rPr>
        <w:t>
      1) кестеде тиісті есепті күндегі жағдай бойынша банк операцияларының жекелеген түрлерін жүзеге асыратын ұйымның онымен ерекше қатынасы бар тұлғамен жасаған банк операцияларының жекелеген түрлерін жүзеге асыратын ұйымның операциялардың әрбір түрі бойынша сомасы жиынтығында Қазақстан Республикасы Қаржы нарығын және қаржы ұйымдарын реттеу мен қадағалау агенттігі Басқармасының «Ұлттық почта операторына арналған пруденциалдық нормативтерді, сондай-ақ олардың орындалуы жөніндегі есептердің нысандарын және ұсыну мерзімін белгілеу туралы» 2004 жылғы 12 шілдедегі № 200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2988 тіркелген), Қазақстан Республикасы Қаржы нарығын және қаржы ұйымдарын реттеу мен қадағалау агенттігі Басқармасының «Агроөнеркәсіп кешені саласындағы ұлттық басқарушы холдингтің еншілес ұйымдарына, Ипотекалық ұйымдарға арналған пруденциалдық нормативтерді есептеу әдістемесі мен олардың нормативтік мәні және олардың орындалуы туралы есеп беру нысандары мен мерзімдері туралы нұсқаулықты бекіту туралы» 2006 жылғы 25 ақпандағы № 48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4158 тіркелген) Қазақстан Республикасы Қаржы нарығын және қаржы ұйымдарын реттеу мен қадағалау агенттігі Басқармасының «Сауда-саттықты ұйымдастырушы үшін пруденциалдық нормативтерді есептеу ережесін бекіту туралы» 2010 жылғы 29 наурыздағы № 41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6207 тіркелген) сәйкес есептелетін банктің меншікті капиталының мөлшерінен 0,001 пайыз аспайтын, банк операцияларының жекелеген түрлерін жүзеге асыратын ұйымның онымен ерекше қатынасы бар тұлғалармен жасаған барлық мәмілелері туралы, оның ішінде кестеде көрсетілген мәмілелер (бірақ олармен шектелмей)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2) егер мәміле талаптарында қамтамасыз етудің болуы, сыйақы төлеу немесе провизияларды есептеу болжанбайтын болса, онда 12, 13, 14, 15, 16, 17, 18, 21, 22-бағандар толтырылмауы тиіс;</w:t>
      </w:r>
      <w:r>
        <w:br/>
      </w:r>
      <w:r>
        <w:rPr>
          <w:rFonts w:ascii="Times New Roman"/>
          <w:b w:val="false"/>
          <w:i w:val="false"/>
          <w:color w:val="000000"/>
          <w:sz w:val="28"/>
        </w:rPr>
        <w:t>
</w:t>
      </w:r>
      <w:r>
        <w:rPr>
          <w:rFonts w:ascii="Times New Roman"/>
          <w:b w:val="false"/>
          <w:i w:val="false"/>
          <w:color w:val="000000"/>
          <w:sz w:val="28"/>
        </w:rPr>
        <w:t>
      3) 2-бағанда жеке тұлға үшін тегі, аты міндетті түрде, әкесінің аты - бар болғанда көрсетіледі;</w:t>
      </w:r>
      <w:r>
        <w:br/>
      </w:r>
      <w:r>
        <w:rPr>
          <w:rFonts w:ascii="Times New Roman"/>
          <w:b w:val="false"/>
          <w:i w:val="false"/>
          <w:color w:val="000000"/>
          <w:sz w:val="28"/>
        </w:rPr>
        <w:t>
</w:t>
      </w:r>
      <w:r>
        <w:rPr>
          <w:rFonts w:ascii="Times New Roman"/>
          <w:b w:val="false"/>
          <w:i w:val="false"/>
          <w:color w:val="000000"/>
          <w:sz w:val="28"/>
        </w:rPr>
        <w:t>
      4) 15-бағанда баллмен есептегенде қамтамасыз етудің сапасы Қазақстан Республикасы Қаржы нарығын және қаржы ұйымдарын реттеу мен қадағалау агенттігі Басқармасының 2006 жылғы 25 желтоқсандағы № 296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4580 тіркелген) бекітілген Активтерді, шартты міндеттемелерді жіктеу және оларға қарсы провизиялар (резервтер) құру ережесіне сәйкес бағаланады;</w:t>
      </w:r>
      <w:r>
        <w:br/>
      </w:r>
      <w:r>
        <w:rPr>
          <w:rFonts w:ascii="Times New Roman"/>
          <w:b w:val="false"/>
          <w:i w:val="false"/>
          <w:color w:val="000000"/>
          <w:sz w:val="28"/>
        </w:rPr>
        <w:t>
</w:t>
      </w:r>
      <w:r>
        <w:rPr>
          <w:rFonts w:ascii="Times New Roman"/>
          <w:b w:val="false"/>
          <w:i w:val="false"/>
          <w:color w:val="000000"/>
          <w:sz w:val="28"/>
        </w:rPr>
        <w:t>
      5) 24-бағанда ағымдағы жылдың басынан бастап жинақталған, есептелген кіріс/шығыс сомасы көрсетіледі;</w:t>
      </w:r>
      <w:r>
        <w:br/>
      </w:r>
      <w:r>
        <w:rPr>
          <w:rFonts w:ascii="Times New Roman"/>
          <w:b w:val="false"/>
          <w:i w:val="false"/>
          <w:color w:val="000000"/>
          <w:sz w:val="28"/>
        </w:rPr>
        <w:t>
</w:t>
      </w:r>
      <w:r>
        <w:rPr>
          <w:rFonts w:ascii="Times New Roman"/>
          <w:b w:val="false"/>
          <w:i w:val="false"/>
          <w:color w:val="000000"/>
          <w:sz w:val="28"/>
        </w:rPr>
        <w:t>
      6) «23. Банк операцияларының жекелеген түрлерін жүзеге асыратын ұйыммен ерекше қатынасы бар тұлға болып табылатын сақтандыру (қайта сақтандыру) ұйымымен жасалған сақтандыру шарттары бойынша Банк операцияларының жекелеген түрлерін жүзеге асыратын ұйым төлеген сақтандыру сыйлықақылары (жарналары)» деген жол бойынша 9-бағанда сақтандыру шарты бойынша сақтандыру сомасы көрсетіледі.</w:t>
      </w:r>
    </w:p>
    <w:bookmarkEnd w:id="5"/>
    <w:bookmarkStart w:name="z57" w:id="6"/>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2012 жылғы 26 наурыздағы</w:t>
      </w:r>
      <w:r>
        <w:br/>
      </w:r>
      <w:r>
        <w:rPr>
          <w:rFonts w:ascii="Times New Roman"/>
          <w:b w:val="false"/>
          <w:i w:val="false"/>
          <w:color w:val="000000"/>
          <w:sz w:val="28"/>
        </w:rPr>
        <w:t xml:space="preserve">
№ 121 қаулысына  </w:t>
      </w:r>
      <w:r>
        <w:br/>
      </w:r>
      <w:r>
        <w:rPr>
          <w:rFonts w:ascii="Times New Roman"/>
          <w:b w:val="false"/>
          <w:i w:val="false"/>
          <w:color w:val="000000"/>
          <w:sz w:val="28"/>
        </w:rPr>
        <w:t xml:space="preserve">
2-қосымша      </w:t>
      </w:r>
    </w:p>
    <w:bookmarkEnd w:id="6"/>
    <w:bookmarkStart w:name="z5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ұйымдарын реттеу мен қадағалау</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2004 жылғы 27 қарашадағы  </w:t>
      </w:r>
      <w:r>
        <w:br/>
      </w:r>
      <w:r>
        <w:rPr>
          <w:rFonts w:ascii="Times New Roman"/>
          <w:b w:val="false"/>
          <w:i w:val="false"/>
          <w:color w:val="000000"/>
          <w:sz w:val="28"/>
        </w:rPr>
        <w:t xml:space="preserve">
№ 334 қаулысына      </w:t>
      </w:r>
      <w:r>
        <w:br/>
      </w:r>
      <w:r>
        <w:rPr>
          <w:rFonts w:ascii="Times New Roman"/>
          <w:b w:val="false"/>
          <w:i w:val="false"/>
          <w:color w:val="000000"/>
          <w:sz w:val="28"/>
        </w:rPr>
        <w:t xml:space="preserve">
11-қосымша        </w:t>
      </w:r>
    </w:p>
    <w:bookmarkEnd w:id="7"/>
    <w:bookmarkStart w:name="z59" w:id="8"/>
    <w:p>
      <w:pPr>
        <w:spacing w:after="0"/>
        <w:ind w:left="0"/>
        <w:jc w:val="left"/>
      </w:pPr>
      <w:r>
        <w:rPr>
          <w:rFonts w:ascii="Times New Roman"/>
          <w:b/>
          <w:i w:val="false"/>
          <w:color w:val="000000"/>
        </w:rPr>
        <w:t xml:space="preserve"> 20 __ жылғы "__" _____ жағдай бойынша</w:t>
      </w:r>
      <w:r>
        <w:br/>
      </w:r>
      <w:r>
        <w:rPr>
          <w:rFonts w:ascii="Times New Roman"/>
          <w:b/>
          <w:i w:val="false"/>
          <w:color w:val="000000"/>
        </w:rPr>
        <w:t>
________________________________________</w:t>
      </w:r>
      <w:r>
        <w:br/>
      </w:r>
      <w:r>
        <w:rPr>
          <w:rFonts w:ascii="Times New Roman"/>
          <w:b/>
          <w:i w:val="false"/>
          <w:color w:val="000000"/>
        </w:rPr>
        <w:t>
(банк операцияларының жекелеген түрлерін жүзеге асыратын</w:t>
      </w:r>
      <w:r>
        <w:br/>
      </w:r>
      <w:r>
        <w:rPr>
          <w:rFonts w:ascii="Times New Roman"/>
          <w:b/>
          <w:i w:val="false"/>
          <w:color w:val="000000"/>
        </w:rPr>
        <w:t>
ұйымның толық атауы)</w:t>
      </w:r>
      <w:r>
        <w:br/>
      </w:r>
      <w:r>
        <w:rPr>
          <w:rFonts w:ascii="Times New Roman"/>
          <w:b/>
          <w:i w:val="false"/>
          <w:color w:val="000000"/>
        </w:rPr>
        <w:t>
банктік емес ұйыммен ерекше қатынасы бар тұлғалар тізілімі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4587"/>
        <w:gridCol w:w="3844"/>
        <w:gridCol w:w="4193"/>
      </w:tblGrid>
      <w:tr>
        <w:trPr>
          <w:trHeight w:val="102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Бизнес-сәйкестендіру нөмірі (заңды тұлға үшін), жеке сәйкестендіру нөмірі (жеке тұлға үшін) немесе салық төлеушінің тіркелу нөмірі</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Тұлғаның атауы (тегі,</w:t>
            </w:r>
            <w:r>
              <w:br/>
            </w:r>
            <w:r>
              <w:rPr>
                <w:rFonts w:ascii="Times New Roman"/>
                <w:b w:val="false"/>
                <w:i w:val="false"/>
                <w:color w:val="000000"/>
                <w:sz w:val="20"/>
              </w:rPr>
              <w:t>
</w:t>
            </w:r>
            <w:r>
              <w:rPr>
                <w:rFonts w:ascii="Times New Roman"/>
                <w:b w:val="false"/>
                <w:i w:val="false"/>
                <w:color w:val="000000"/>
                <w:sz w:val="20"/>
              </w:rPr>
              <w:t>аты, бар болса - әкесінің аты)</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Тұлғаның банк операцияларының жекелеген түрлерін жүзеге асыратын ұйыммен ерекше қатынасы бар тұлғаға жатқызылған белгісі</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(ол жоқ болған кезеңде - оның орнындағы тұлға)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Орындаушы: __________________________________________________________</w:t>
      </w:r>
      <w:r>
        <w:br/>
      </w:r>
      <w:r>
        <w:rPr>
          <w:rFonts w:ascii="Times New Roman"/>
          <w:b w:val="false"/>
          <w:i w:val="false"/>
          <w:color w:val="000000"/>
          <w:sz w:val="28"/>
        </w:rPr>
        <w:t>
                (лауазымы, тегі және аты) (қолы) (телефон нөмірі)</w:t>
      </w:r>
      <w:r>
        <w:br/>
      </w:r>
      <w:r>
        <w:rPr>
          <w:rFonts w:ascii="Times New Roman"/>
          <w:b w:val="false"/>
          <w:i w:val="false"/>
          <w:color w:val="000000"/>
          <w:sz w:val="28"/>
        </w:rPr>
        <w:t>
Есепке қол қойылған күн 20 ___ жылғы "___" ______________.</w:t>
      </w:r>
      <w:r>
        <w:br/>
      </w:r>
      <w:r>
        <w:rPr>
          <w:rFonts w:ascii="Times New Roman"/>
          <w:b w:val="false"/>
          <w:i w:val="false"/>
          <w:color w:val="000000"/>
          <w:sz w:val="28"/>
        </w:rPr>
        <w:t>
Мөр орны</w:t>
      </w:r>
    </w:p>
    <w:bookmarkStart w:name="z60" w:id="9"/>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2012 жылғы 26 наурыздағы</w:t>
      </w:r>
      <w:r>
        <w:br/>
      </w:r>
      <w:r>
        <w:rPr>
          <w:rFonts w:ascii="Times New Roman"/>
          <w:b w:val="false"/>
          <w:i w:val="false"/>
          <w:color w:val="000000"/>
          <w:sz w:val="28"/>
        </w:rPr>
        <w:t xml:space="preserve">
№ 121 қаулысына  </w:t>
      </w:r>
      <w:r>
        <w:br/>
      </w:r>
      <w:r>
        <w:rPr>
          <w:rFonts w:ascii="Times New Roman"/>
          <w:b w:val="false"/>
          <w:i w:val="false"/>
          <w:color w:val="000000"/>
          <w:sz w:val="28"/>
        </w:rPr>
        <w:t xml:space="preserve">
3-қосымша      </w:t>
      </w:r>
    </w:p>
    <w:bookmarkEnd w:id="9"/>
    <w:bookmarkStart w:name="z6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ұйымдарын реттеу мен қадағалау</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2006 жылғы 25 ақпандағы  </w:t>
      </w:r>
      <w:r>
        <w:br/>
      </w:r>
      <w:r>
        <w:rPr>
          <w:rFonts w:ascii="Times New Roman"/>
          <w:b w:val="false"/>
          <w:i w:val="false"/>
          <w:color w:val="000000"/>
          <w:sz w:val="28"/>
        </w:rPr>
        <w:t xml:space="preserve">
№ 43 қаулысына      </w:t>
      </w:r>
      <w:r>
        <w:br/>
      </w:r>
      <w:r>
        <w:rPr>
          <w:rFonts w:ascii="Times New Roman"/>
          <w:b w:val="false"/>
          <w:i w:val="false"/>
          <w:color w:val="000000"/>
          <w:sz w:val="28"/>
        </w:rPr>
        <w:t xml:space="preserve">
10-қосымша        </w:t>
      </w:r>
    </w:p>
    <w:bookmarkEnd w:id="10"/>
    <w:bookmarkStart w:name="z62" w:id="11"/>
    <w:p>
      <w:pPr>
        <w:spacing w:after="0"/>
        <w:ind w:left="0"/>
        <w:jc w:val="left"/>
      </w:pPr>
      <w:r>
        <w:rPr>
          <w:rFonts w:ascii="Times New Roman"/>
          <w:b/>
          <w:i w:val="false"/>
          <w:color w:val="000000"/>
        </w:rPr>
        <w:t xml:space="preserve"> 20 __ жылғы "__" _____ жағдай бойынша</w:t>
      </w:r>
      <w:r>
        <w:br/>
      </w:r>
      <w:r>
        <w:rPr>
          <w:rFonts w:ascii="Times New Roman"/>
          <w:b/>
          <w:i w:val="false"/>
          <w:color w:val="000000"/>
        </w:rPr>
        <w:t>
________________________________________</w:t>
      </w:r>
      <w:r>
        <w:br/>
      </w:r>
      <w:r>
        <w:rPr>
          <w:rFonts w:ascii="Times New Roman"/>
          <w:b/>
          <w:i w:val="false"/>
          <w:color w:val="000000"/>
        </w:rPr>
        <w:t>
(ипотекалық ұйымның толық атауы)</w:t>
      </w:r>
      <w:r>
        <w:br/>
      </w:r>
      <w:r>
        <w:rPr>
          <w:rFonts w:ascii="Times New Roman"/>
          <w:b/>
          <w:i w:val="false"/>
          <w:color w:val="000000"/>
        </w:rPr>
        <w:t>
ипотекалық ұйыммен ерекше қатынасы бар тұлғалармен жасалған</w:t>
      </w:r>
      <w:r>
        <w:br/>
      </w:r>
      <w:r>
        <w:rPr>
          <w:rFonts w:ascii="Times New Roman"/>
          <w:b/>
          <w:i w:val="false"/>
          <w:color w:val="000000"/>
        </w:rPr>
        <w:t>
мәмілелер туралы есеп</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1482"/>
        <w:gridCol w:w="3028"/>
        <w:gridCol w:w="1343"/>
        <w:gridCol w:w="2314"/>
        <w:gridCol w:w="1007"/>
        <w:gridCol w:w="907"/>
        <w:gridCol w:w="927"/>
        <w:gridCol w:w="1681"/>
      </w:tblGrid>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Тұлғаның атауы (тегі, аты, әкесінің аты)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Бизнес-сәйкестендіру нөмірі (заңды тұлға үшін), жеке сәйкестендіру нөмірі (жеке тұлға үшін) немесе салық төлеушінің тіркелу нөмірі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Тұлғаның резиденттігі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Тұлғаның ипотекалық ұйыммен ерекше қатынасы бар тұлғаға жатқызылған белгісі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Мәміленің мақсаты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түрі</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 мәміле сомасы (мың теңгемен)</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Заемдар беру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Заемдар алу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Депозитті орналастыру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Ипотекалық ұйыммен ерекше қатынасы бар тұлғалар шығарған қаржы құралдарын сатып алу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Ипотекалық ұйыммен ерекше қатынасы бар тұлғалардан бағалы қағаздарды сатып алу (ипотекалық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Ипотекалық ұйыммен ерекше қатынасы бар тұлғаларға бағалы қағаздарды сату (ипотекалық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Ипотекалық ұйыммен ерекше қатынасы бар тұлғалардан қайта сатып алу талаптарымен бағалы қағаздарды сатып алу (ипотекалық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Ипотекалық ұйыммен ерекше қатынасы бар тұлғаларға қайта сату талаптарымен бағалы қағаздарды сату (ипотекалық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Туынды қаржы құралдарын сатып алу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Туынды қаржы құралдарын сату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Шетел валютасын сатып алу (спот, форвард)</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Шетел валютасын сату (спот, форвард)</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Ипотекалық ұйыммен ерекше қатынасы бар тұлғадан қабылданған реттелген борыш</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Ипотекалық ұйыммен ерекше қатынасы бар тұлғаларға берілген реттелген борыш</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Ипотекалық ұйыммен ерекше қатынасы бар тұлғадан мүлікті сатып алу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Ипотекалық ұйыммен ерекше қатынасы бар байланысты тұлғадан мүлікті кепілге қабылдау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Ипотекалық ұйыммен айрықша қатынастар арқылы байланысты тұлғаға мүлікті сату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Ипотекалық ұйыммен ерекше қатынасы бар тұлғалар шығарған қаржы құралдарын кепілге қабылдау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Ипотекалық ұйымның ипотекалық ұйыммен ерекше қатынасы бар тұлғаға болашақ талабы</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Ипотекалық ұйыммен ерекше қатынасы бар тұлғаның пайдасына берілген кепілдіктер</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Ипотекалық ұйыммен ерекше қатынасы бар тұлғадан кепілдіктерді қабылдау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Ипотекалық ұйымның ипотекалық ұйыммен ерекше қатынасы бар тұлға болып табылатын сақтандыру (қайта сақтандыру) ұйымымен жасалған сақтандыру шарттары бойынша төлеген сақтандыру сыйлықақылары (жарналары)</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Ипотекалық ұйымның ипотекалық ұйыммен ерекше қатынасы бар тұлға болып табылатын сақтандыру (қайта сақтандыру) ұйымынан алған сақтандыру төлемдері</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Мәмілелердің өзге де түрлері (көрсетілуі жоғарыда көзделмеген мәмілелер)</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Барлығы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713"/>
        <w:gridCol w:w="553"/>
        <w:gridCol w:w="913"/>
        <w:gridCol w:w="1713"/>
        <w:gridCol w:w="1353"/>
        <w:gridCol w:w="1613"/>
        <w:gridCol w:w="1613"/>
        <w:gridCol w:w="1633"/>
      </w:tblGrid>
      <w:tr>
        <w:trPr>
          <w:trHeight w:val="30" w:hRule="atLeast"/>
        </w:trPr>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жасалу күні (талаптарын орындай бастаған күн)</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қолданылуының аяқталу күні (талаптарын орындауды аяқтау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талаптары бойынша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 (жылдық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(мың теңгемен)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бағалауды ескергендегі қамтамасыз етудің ағымдағы құны (мың теңгемен)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Баллмен есептегенде қамтамасыз етудің сапасы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ипотекалық ұйыммен ерекше қатынасы бар тұлғаның ипотекалық ұйымның</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ипотекалық ұйымның ипотекалық ұйыммен ерекше қатынасы бар тұлғаның</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ипотекалық ұйымның ішкі құжаттары на сәйкес</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Заемдар беру</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Заемдар алу</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Депозитті орналастыру</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Ипотекалық ұйыммен ерекше қатынасы бар тұлғалар шығарған қаржы құралдарын сатып алу</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Ипотекалық ұйыммен ерекше қатынасы бар тұлғалардан бағалы қағаздарды сатып алу (ипотекалық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Ипотекалық ұйыммен ерекше қатынасы бар тұлғаларға бағалы қағаздарды сату (ипотекалық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Ипотекалық ұйыммен ерекше қатынасы бар тұлғалардан қайта сатып алу талаптарымен бағалы қағаздарды сатып алу (ипотекалық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Ипотекалық ұйыммен ерекше қатынасы бар тұлғаларға қайта сату талаптарымен бағалы қағаздарды сату (ипотекалық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Туынды қаржы құралдарын сатып алу</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Туынды қаржы құралдарын сату</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Шетел валютасын сатып алу (спот, форвард)</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Шетел валютасын сату (спот, форвард)</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Ипотекалық ұйыммен ерекше қатынасы бар тұлғадан қабылданған реттелген борыш</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Ипотекалық ұйыммен ерекше қатынасы бар тұлғаларға берілген реттелген борыш</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Ипотекалық ұйыммен ерекше қатынасы бар тұлғадан мүлікті сатып алу</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Ипотекалық ұйыммен ерекше қатынасы бар байланысты тұлғадан мүлікті кепілге қабылдау</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Ипотекалық ұйыммен айрықша қатынастар арқылы байланысты тұлғаға мүлікті сату</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Ипотекалық ұйыммен ерекше қатынасы бар тұлғалар шығарған қаржы құралдарын кепілге қабылдау</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Ипотекалық ұйымның ипотекалық ұйыммен ерекше қатынасы бар тұлғаға болашақ талабы</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Ипотекалық ұйыммен ерекше қатынасы бар тұлғаның пайдасына берілген кепілдіктер</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Ипотекалық ұйыммен ерекше қатынасы бар тұлғадан кепілдіктерді қабылдау</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Ипотекалық ұйымның ипотекалық ұйыммен ерекше қатынасы бар тұлға болып табылатын сақтандыру (қайта сақтандыру) ұйымымен жасалған сақтандыру шарттары бойынша төлеген сақтандыру сыйлықақылары (жарналары)</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Ипотекалық ұйымның ипотекалық ұйыммен ерекше қатынасы бар тұлға болып табылатын сақтандыру (қайта сақтандыру) ұйымынан алған сақтандыру төлемдері</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Мәмілелердің өзге де түрлері (көрсетілуі жоғарыда көзделмеген мәмілелер)</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073"/>
        <w:gridCol w:w="1333"/>
        <w:gridCol w:w="1893"/>
        <w:gridCol w:w="1673"/>
        <w:gridCol w:w="1973"/>
        <w:gridCol w:w="1413"/>
        <w:gridCol w:w="1173"/>
        <w:gridCol w:w="11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күнге ағымдағы қалдық</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Жіктелу санаты</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қаржылық есептілік стандарттарына сәйкес құрылған провизиялар сомасы (мың теңгемен)</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талаптарына сәйкес құрылған провизиялар сомасы (мың теңгемен)</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Ипотекалық ұйымның директорлар кеңесіне акционерлердің жалпы жиналысы (директорлар кеңесі болмаған жағдайда) шешімінің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кірістер/ шығыстар</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теңгемен)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шот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теңгемен)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шот</w:t>
            </w:r>
          </w:p>
        </w:tc>
        <w:tc>
          <w:tcPr>
            <w:tcW w:w="0" w:type="auto"/>
            <w:vMerge/>
            <w:tcBorders>
              <w:top w:val="nil"/>
              <w:left w:val="single" w:color="cfcfcf" w:sz="5"/>
              <w:bottom w:val="single" w:color="cfcfcf" w:sz="5"/>
              <w:right w:val="single" w:color="cfcfcf" w:sz="5"/>
            </w:tcBorders>
          </w:tcP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Заемдар беру</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Заемдар алу</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Депозитті орналастыру</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Ипотекалық ұйыммен ерекше қатынасы бар тұлғалар шығарған қаржы құралдарын сатып алу</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Ипотекалық ұйыммен ерекше қатынасы бар тұлғалардан бағалы қағаздарды сатып алу (ипотекалық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Ипотекалық ұйыммен ерекше қатынасы бар тұлғаларға бағалы қағаздарды сату (ипотекалық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Ипотекалық ұйыммен ерекше қатынасы бар тұлғалардан қайта сатып алу талаптарымен бағалы қағаздарды сатып алу (ипотекалық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Ипотекалық ұйыммен ерекше қатынасы бар тұлғаларға қайта сату талаптарымен бағалы қағаздарды сату (ипотекалық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Туынды қаржы құралдарын сатып алу</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Туынды қаржы құралдарын сату</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Шетел валютасын сатып алу (спот, форвард)</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Шетел валютасын сату (спот, форвард)</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Ипотекалық ұйыммен ерекше қатынасы бар тұлғадан қабылданған реттелген борыш</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Ипотекалық ұйыммен ерекше қатынасы бар тұлғаларға берілген реттелген борыш</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Ипотекалық ұйыммен ерекше қатынасы бар тұлғадан мүлікті сатып алу</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Ипотекалық ұйыммен ерекше қатынасы бар байланысты тұлғадан мүлікті кепілге қабылдау</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Ипотекалық ұйыммен айрықша қатынастар арқылы байланысты тұлғаға мүлікті сату</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Ипотекалық ұйыммен ерекше қатынасы бар тұлғалар шығарған қаржы құралдарын кепілге қабылдау</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Ипотекалық ұйымның ипотекалық ұйыммен ерекше қатынасы бар тұлғаға болашақ талабы</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Ипотекалық ұйыммен ерекше қатынасы бар тұлғаның пайдасына берілген кепілдіктер</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Ипотекалық ұйыммен ерекше қатынасы бар тұлғадан кепілдіктерді қабылдау</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Ипотекалық ұйымның ипотекалық ұйыммен ерекше қатынасы бар тұлға болып табылатын сақтандыру (қайта сақтандыру) ұйымымен жасалған сақтандыру шарттары бойынша төлеген сақтандыру сыйлықақылары (жарналары)</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Ипотекалық ұйымның ипотекалық ұйыммен ерекше қатынасы бар тұлға болып табылатын сақтандыру (қайта сақтандыру) ұйымынан алған сақтандыру төлемдері</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Мәмілелердің өзге де түрлері (көрсетілуі жоғарыда көзделмеген мәмілелер)</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12"/>
    <w:p>
      <w:pPr>
        <w:spacing w:after="0"/>
        <w:ind w:left="0"/>
        <w:jc w:val="both"/>
      </w:pPr>
      <w:r>
        <w:rPr>
          <w:rFonts w:ascii="Times New Roman"/>
          <w:b w:val="false"/>
          <w:i w:val="false"/>
          <w:color w:val="000000"/>
          <w:sz w:val="28"/>
        </w:rPr>
        <w:t>
      Ипотекалық ұйымның онымен ерекше қатынасы бар тұлғамен жасаған операцияларының әрбір түрі бойынша сомасы жиынтығында Қазақстан Республикасы Қаржы нарығын және қаржы ұйымдарын реттеу мен қадағалау агенттігі Басқармасының «Агроөнеркәсіп кешені саласындағы ұлттық басқарушы холдингтің еншілес ұйымдарына, Ипотекалық ұйымдарға арналған пруденциалдық нормативтерді есептеу әдістемесі мен олардың нормативтік мәні және олардың орындалуы туралы есеп беру нысандары мен мерзімдері туралы нұсқаулықты бекіту туралы» 2006 жылғы 25 ақпандағы № 48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4158 тіркелген) сәйкес есептелетін ипотекалық ұйымның меншікті капиталының мөлшерінен 0,001 пайыз аспайтын, ипотекалық ұйымның онымен айрықша қатынастар арқылы байланысты тұлғалармен жасаған мәмілелерінің жалпы сомасы 20 __ жылғы "__"  ________ жағдай бойынша ______________ мың теңге болады.</w:t>
      </w:r>
      <w:r>
        <w:br/>
      </w:r>
      <w:r>
        <w:rPr>
          <w:rFonts w:ascii="Times New Roman"/>
          <w:b w:val="false"/>
          <w:i w:val="false"/>
          <w:color w:val="000000"/>
          <w:sz w:val="28"/>
        </w:rPr>
        <w:t>
      Ипотекалық ұйымның ипотекалық ұйыммен ерекше қатынасы бар тұлға болып табылатын сақтандыру (қайта сақтандыру) ұйымында сақтандырылған клиенттері заемдарының жалпы сомасы есепті күндегі жағдай бойынша ___________ мың теңге болады.</w:t>
      </w:r>
      <w:r>
        <w:br/>
      </w:r>
      <w:r>
        <w:rPr>
          <w:rFonts w:ascii="Times New Roman"/>
          <w:b w:val="false"/>
          <w:i w:val="false"/>
          <w:color w:val="000000"/>
          <w:sz w:val="28"/>
        </w:rPr>
        <w:t>
      Ипотекалық ұйым ипотекалық ұйыммен ерекше қатынасы бар тұлғаларға есепті кезең ішінде жеңілдік берілген талаптардың ұсынылмағанын және ипотекалық ұйыммен ерекше қатынасы бар тұлғалармен осы Ақпаратта көрсетілгендерді қоспағанда басқа мәмілелер жүзеге асырылмағандығын растайды.</w:t>
      </w:r>
    </w:p>
    <w:bookmarkEnd w:id="12"/>
    <w:p>
      <w:pPr>
        <w:spacing w:after="0"/>
        <w:ind w:left="0"/>
        <w:jc w:val="both"/>
      </w:pPr>
      <w:r>
        <w:rPr>
          <w:rFonts w:ascii="Times New Roman"/>
          <w:b w:val="false"/>
          <w:i w:val="false"/>
          <w:color w:val="000000"/>
          <w:sz w:val="28"/>
        </w:rPr>
        <w:t>Бірінші басшы (ол жоқ болған кезеңде - оның орнындағы тұлға)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Орындаушы: __________________________________________________________</w:t>
      </w:r>
      <w:r>
        <w:br/>
      </w:r>
      <w:r>
        <w:rPr>
          <w:rFonts w:ascii="Times New Roman"/>
          <w:b w:val="false"/>
          <w:i w:val="false"/>
          <w:color w:val="000000"/>
          <w:sz w:val="28"/>
        </w:rPr>
        <w:t>
              (лауазымы, тегі және аты) (қолы) (телефон нөмірі)</w:t>
      </w:r>
      <w:r>
        <w:br/>
      </w:r>
      <w:r>
        <w:rPr>
          <w:rFonts w:ascii="Times New Roman"/>
          <w:b w:val="false"/>
          <w:i w:val="false"/>
          <w:color w:val="000000"/>
          <w:sz w:val="28"/>
        </w:rPr>
        <w:t>
Есепке қол қойылған күн 20 __ жылғы "___" ____________.</w:t>
      </w:r>
      <w:r>
        <w:br/>
      </w:r>
      <w:r>
        <w:rPr>
          <w:rFonts w:ascii="Times New Roman"/>
          <w:b w:val="false"/>
          <w:i w:val="false"/>
          <w:color w:val="000000"/>
          <w:sz w:val="28"/>
        </w:rPr>
        <w:t>
Мөр орны</w:t>
      </w:r>
    </w:p>
    <w:bookmarkStart w:name="z64" w:id="13"/>
    <w:p>
      <w:pPr>
        <w:spacing w:after="0"/>
        <w:ind w:left="0"/>
        <w:jc w:val="both"/>
      </w:pPr>
      <w:r>
        <w:rPr>
          <w:rFonts w:ascii="Times New Roman"/>
          <w:b w:val="false"/>
          <w:i w:val="false"/>
          <w:color w:val="000000"/>
          <w:sz w:val="28"/>
        </w:rPr>
        <w:t>
      Кестені толтыру бойынша нұсқаулар:</w:t>
      </w:r>
      <w:r>
        <w:br/>
      </w:r>
      <w:r>
        <w:rPr>
          <w:rFonts w:ascii="Times New Roman"/>
          <w:b w:val="false"/>
          <w:i w:val="false"/>
          <w:color w:val="000000"/>
          <w:sz w:val="28"/>
        </w:rPr>
        <w:t>
</w:t>
      </w:r>
      <w:r>
        <w:rPr>
          <w:rFonts w:ascii="Times New Roman"/>
          <w:b w:val="false"/>
          <w:i w:val="false"/>
          <w:color w:val="000000"/>
          <w:sz w:val="28"/>
        </w:rPr>
        <w:t>
      1) кестеде тиісті есепті күндегі жағдай бойынша ипотекалық ұйымның онымен ерекше қатынасы бар тұлғамен жасаған операцияларының әрбір түрі бойынша сомасы жиынтығында Қазақстан Республикасы Қаржы нарығын және қаржы ұйымдарын реттеу мен қадағалау агенттігі Басқармасының «Агроөнеркәсіп кешені саласындағы ұлттық басқарушы холдингтің еншілес ұйымдарына, Ипотекалық ұйымдарға арналған пруденциалдық нормативтерді есептеу әдістемесі мен олардың нормативтік мәні және олардың орындалуы туралы есеп беру нысандары мен мерзімдері туралы нұсқаулықты бекіту туралы» 2006 жылғы 25 ақпандағы № 48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4158 тіркелген) сәйкес есептелетін ипотекалық ұйымның меншікті капиталының мөлшерінен 0,001 пайыз асатын, ипотекалық ұйымның онымен ерекше қатынасы бар тұлғалармен жасаған барлық мәмілелері туралы, оның ішінде кестеде көрсетілген мәмілелер (бірақ олармен шектелместен)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2) егер мәміле талаптарында қамтамасыз етудің болуы, сыйақы төлеу немесе провизияларды есептеу болжанбайтын болса, онда 12, 13, 14, 15, 16, 17, 18, 22, 23-бағандар толтырылмауы тиіс;</w:t>
      </w:r>
      <w:r>
        <w:br/>
      </w:r>
      <w:r>
        <w:rPr>
          <w:rFonts w:ascii="Times New Roman"/>
          <w:b w:val="false"/>
          <w:i w:val="false"/>
          <w:color w:val="000000"/>
          <w:sz w:val="28"/>
        </w:rPr>
        <w:t>
</w:t>
      </w:r>
      <w:r>
        <w:rPr>
          <w:rFonts w:ascii="Times New Roman"/>
          <w:b w:val="false"/>
          <w:i w:val="false"/>
          <w:color w:val="000000"/>
          <w:sz w:val="28"/>
        </w:rPr>
        <w:t>
      3) 2-бағанда жеке тұлға үшін тегі, аты міндетті түрде, әкесінің аты - бар болғанда көрсетіледі;</w:t>
      </w:r>
      <w:r>
        <w:br/>
      </w:r>
      <w:r>
        <w:rPr>
          <w:rFonts w:ascii="Times New Roman"/>
          <w:b w:val="false"/>
          <w:i w:val="false"/>
          <w:color w:val="000000"/>
          <w:sz w:val="28"/>
        </w:rPr>
        <w:t>
</w:t>
      </w:r>
      <w:r>
        <w:rPr>
          <w:rFonts w:ascii="Times New Roman"/>
          <w:b w:val="false"/>
          <w:i w:val="false"/>
          <w:color w:val="000000"/>
          <w:sz w:val="28"/>
        </w:rPr>
        <w:t>
      4) 15-бағанда баллмен есептегенде қамтамасыз етудің сапасы Қазақстан Республикасы Қаржы нарығын және қаржы ұйымдарын реттеу мен қадағалау агенттігі Басқармасының 2006 жылғы 25 желтоқсандағы № 296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4580 тіркелген) бекітілген Активтерді, шартты міндеттемелерді жіктеу және оларға қарсы провизиялар (резервтер) құру ережесіне сәйкес бағаланады;</w:t>
      </w:r>
      <w:r>
        <w:br/>
      </w:r>
      <w:r>
        <w:rPr>
          <w:rFonts w:ascii="Times New Roman"/>
          <w:b w:val="false"/>
          <w:i w:val="false"/>
          <w:color w:val="000000"/>
          <w:sz w:val="28"/>
        </w:rPr>
        <w:t>
</w:t>
      </w:r>
      <w:r>
        <w:rPr>
          <w:rFonts w:ascii="Times New Roman"/>
          <w:b w:val="false"/>
          <w:i w:val="false"/>
          <w:color w:val="000000"/>
          <w:sz w:val="28"/>
        </w:rPr>
        <w:t>
      5) 25-бағанда ағымдағы жылдың басынан бастап жинақталған, есептелген кіріс/шығыс сомасы көрсетіледі;</w:t>
      </w:r>
      <w:r>
        <w:br/>
      </w:r>
      <w:r>
        <w:rPr>
          <w:rFonts w:ascii="Times New Roman"/>
          <w:b w:val="false"/>
          <w:i w:val="false"/>
          <w:color w:val="000000"/>
          <w:sz w:val="28"/>
        </w:rPr>
        <w:t>
</w:t>
      </w:r>
      <w:r>
        <w:rPr>
          <w:rFonts w:ascii="Times New Roman"/>
          <w:b w:val="false"/>
          <w:i w:val="false"/>
          <w:color w:val="000000"/>
          <w:sz w:val="28"/>
        </w:rPr>
        <w:t>
      6) «22. Ипотекалық ұйымның ипотекалық ұйыммен ерекше қатынасы бар тұлға болып табылатын сақтандыру (қайта сақтандыру) ұйымымен жасалған сақтандыру шарттары бойынша төлеген сақтандыру сыйлықақылары (жарналары)» деген жол бойынша 9-бағанда сақтандыру шарты бойынша сақтандыру сомасы көрсетіледі.</w:t>
      </w:r>
    </w:p>
    <w:bookmarkEnd w:id="13"/>
    <w:bookmarkStart w:name="z71" w:id="14"/>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2012 жылғы 26 наурыздағы</w:t>
      </w:r>
      <w:r>
        <w:br/>
      </w:r>
      <w:r>
        <w:rPr>
          <w:rFonts w:ascii="Times New Roman"/>
          <w:b w:val="false"/>
          <w:i w:val="false"/>
          <w:color w:val="000000"/>
          <w:sz w:val="28"/>
        </w:rPr>
        <w:t xml:space="preserve">
№ 121 қаулысына  </w:t>
      </w:r>
      <w:r>
        <w:br/>
      </w:r>
      <w:r>
        <w:rPr>
          <w:rFonts w:ascii="Times New Roman"/>
          <w:b w:val="false"/>
          <w:i w:val="false"/>
          <w:color w:val="000000"/>
          <w:sz w:val="28"/>
        </w:rPr>
        <w:t xml:space="preserve">
4-қосымша      </w:t>
      </w:r>
    </w:p>
    <w:bookmarkEnd w:id="14"/>
    <w:bookmarkStart w:name="z72"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ұйымдарын реттеу мен қадағалау</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2006 жылғы 25 ақпандағы  </w:t>
      </w:r>
      <w:r>
        <w:br/>
      </w:r>
      <w:r>
        <w:rPr>
          <w:rFonts w:ascii="Times New Roman"/>
          <w:b w:val="false"/>
          <w:i w:val="false"/>
          <w:color w:val="000000"/>
          <w:sz w:val="28"/>
        </w:rPr>
        <w:t xml:space="preserve">
№ 43 қаулысына      </w:t>
      </w:r>
      <w:r>
        <w:br/>
      </w:r>
      <w:r>
        <w:rPr>
          <w:rFonts w:ascii="Times New Roman"/>
          <w:b w:val="false"/>
          <w:i w:val="false"/>
          <w:color w:val="000000"/>
          <w:sz w:val="28"/>
        </w:rPr>
        <w:t xml:space="preserve">
11-қосымша        </w:t>
      </w:r>
    </w:p>
    <w:bookmarkEnd w:id="15"/>
    <w:bookmarkStart w:name="z73" w:id="16"/>
    <w:p>
      <w:pPr>
        <w:spacing w:after="0"/>
        <w:ind w:left="0"/>
        <w:jc w:val="left"/>
      </w:pPr>
      <w:r>
        <w:rPr>
          <w:rFonts w:ascii="Times New Roman"/>
          <w:b/>
          <w:i w:val="false"/>
          <w:color w:val="000000"/>
        </w:rPr>
        <w:t xml:space="preserve"> 20 __ жылғы "__" _____ жағдай бойынша</w:t>
      </w:r>
      <w:r>
        <w:br/>
      </w:r>
      <w:r>
        <w:rPr>
          <w:rFonts w:ascii="Times New Roman"/>
          <w:b/>
          <w:i w:val="false"/>
          <w:color w:val="000000"/>
        </w:rPr>
        <w:t>
________________________________________</w:t>
      </w:r>
      <w:r>
        <w:br/>
      </w:r>
      <w:r>
        <w:rPr>
          <w:rFonts w:ascii="Times New Roman"/>
          <w:b/>
          <w:i w:val="false"/>
          <w:color w:val="000000"/>
        </w:rPr>
        <w:t>
(ипотекалық ұйымның толық атауы)</w:t>
      </w:r>
      <w:r>
        <w:br/>
      </w:r>
      <w:r>
        <w:rPr>
          <w:rFonts w:ascii="Times New Roman"/>
          <w:b/>
          <w:i w:val="false"/>
          <w:color w:val="000000"/>
        </w:rPr>
        <w:t>
ипотекалық ұйыммен ерекше қатынасы бар тұлғалар тізілімі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4407"/>
        <w:gridCol w:w="3696"/>
        <w:gridCol w:w="4551"/>
      </w:tblGrid>
      <w:tr>
        <w:trPr>
          <w:trHeight w:val="25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Бизнес-сәйкестендіру нөмірі (заңды тұлға үшін), жеке сәйкестендіру нөмірі (жеке тұлға үшін) немесе салық төлеушінің тіркелу нөмірі</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Тұлғаның атауы (тегі,</w:t>
            </w:r>
            <w:r>
              <w:br/>
            </w:r>
            <w:r>
              <w:rPr>
                <w:rFonts w:ascii="Times New Roman"/>
                <w:b w:val="false"/>
                <w:i w:val="false"/>
                <w:color w:val="000000"/>
                <w:sz w:val="20"/>
              </w:rPr>
              <w:t>
</w:t>
            </w:r>
            <w:r>
              <w:rPr>
                <w:rFonts w:ascii="Times New Roman"/>
                <w:b w:val="false"/>
                <w:i w:val="false"/>
                <w:color w:val="000000"/>
                <w:sz w:val="20"/>
              </w:rPr>
              <w:t>аты, бар болса - әкесінің аты)</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Тұлғаның ипотекалық ұйыммен ерекше қатынасы бар тұлғаға жатқызылған белгісі</w:t>
            </w:r>
          </w:p>
        </w:tc>
      </w:tr>
      <w:tr>
        <w:trPr>
          <w:trHeight w:val="25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(ол жоқ болған кезеңде - оның орнындағы тұлға)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Орындаушы: __________________________________________________________</w:t>
      </w:r>
      <w:r>
        <w:br/>
      </w:r>
      <w:r>
        <w:rPr>
          <w:rFonts w:ascii="Times New Roman"/>
          <w:b w:val="false"/>
          <w:i w:val="false"/>
          <w:color w:val="000000"/>
          <w:sz w:val="28"/>
        </w:rPr>
        <w:t>
              (лауазымы, тегі және аты) (қолы) (телефон нөмірі)</w:t>
      </w:r>
      <w:r>
        <w:br/>
      </w:r>
      <w:r>
        <w:rPr>
          <w:rFonts w:ascii="Times New Roman"/>
          <w:b w:val="false"/>
          <w:i w:val="false"/>
          <w:color w:val="000000"/>
          <w:sz w:val="28"/>
        </w:rPr>
        <w:t>
Есепке қол қойылған күн 20 __ жылғы "___" ____________.</w:t>
      </w:r>
      <w:r>
        <w:br/>
      </w:r>
      <w:r>
        <w:rPr>
          <w:rFonts w:ascii="Times New Roman"/>
          <w:b w:val="false"/>
          <w:i w:val="false"/>
          <w:color w:val="000000"/>
          <w:sz w:val="28"/>
        </w:rPr>
        <w:t>
Мөр орны</w:t>
      </w:r>
    </w:p>
    <w:bookmarkStart w:name="z74" w:id="17"/>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2012 жылғы 26 наурыздағы</w:t>
      </w:r>
      <w:r>
        <w:br/>
      </w:r>
      <w:r>
        <w:rPr>
          <w:rFonts w:ascii="Times New Roman"/>
          <w:b w:val="false"/>
          <w:i w:val="false"/>
          <w:color w:val="000000"/>
          <w:sz w:val="28"/>
        </w:rPr>
        <w:t xml:space="preserve">
№ 121 қаулысына  </w:t>
      </w:r>
      <w:r>
        <w:br/>
      </w:r>
      <w:r>
        <w:rPr>
          <w:rFonts w:ascii="Times New Roman"/>
          <w:b w:val="false"/>
          <w:i w:val="false"/>
          <w:color w:val="000000"/>
          <w:sz w:val="28"/>
        </w:rPr>
        <w:t xml:space="preserve">
5-қосымша      </w:t>
      </w:r>
    </w:p>
    <w:bookmarkEnd w:id="17"/>
    <w:bookmarkStart w:name="z75" w:id="18"/>
    <w:p>
      <w:pPr>
        <w:spacing w:after="0"/>
        <w:ind w:left="0"/>
        <w:jc w:val="left"/>
      </w:pPr>
      <w:r>
        <w:rPr>
          <w:rFonts w:ascii="Times New Roman"/>
          <w:b/>
          <w:i w:val="false"/>
          <w:color w:val="000000"/>
        </w:rPr>
        <w:t xml:space="preserve"> 
Күші жойылды деп танылатын нормативтік құқықтық</w:t>
      </w:r>
      <w:r>
        <w:br/>
      </w:r>
      <w:r>
        <w:rPr>
          <w:rFonts w:ascii="Times New Roman"/>
          <w:b/>
          <w:i w:val="false"/>
          <w:color w:val="000000"/>
        </w:rPr>
        <w:t>
актілердің тізбесі</w:t>
      </w:r>
    </w:p>
    <w:bookmarkEnd w:id="18"/>
    <w:bookmarkStart w:name="z76" w:id="19"/>
    <w:p>
      <w:pPr>
        <w:spacing w:after="0"/>
        <w:ind w:left="0"/>
        <w:jc w:val="both"/>
      </w:pP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«Номиналды ұстаушы ретінде клиенттің шоттарын жүргізу құқығымен брокерлік және дилерлік қызмет пен банк операцияларының жекелеген түрлерін жүзеге асыратын ұйымдардың пруденциалдық нормативтерді орындауы жөніндегі есеп беру ережесін бекіту туралы» 2006 жылғы 17 маусымдағы № 142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4300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«Номиналды ұстаушы ретінде клиенттің шоттарын жүргізу құқығымен брокерлік және дилерлік қызметті және банк операцияларының жекелеген түрлерін жүзеге асыратын ұйымдар үшін пруденциалдық нормативтерді есептеу ережесін бекіту және Қазақстан Республикасы Қаржы нарығын және қаржы ұйымдарын реттеу мен қадағалау агенттігінің кейбір нормативтік құқықтық актілеріне өзгерістер мен толықтырулар енгізу туралы» 2008 жылғы 28 сәуірдегі № 56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5233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«Номиналды ұстаушы ретінде клиенттің шоттарын жүргізу құқығымен брокерлік және дилерлік қызмет пен банк операцияларының жекелеген түрлерін жүзеге асыратын ұйымдардың пруденциалдық нормативтерді орындауы жөніндегі есеп беру ережесін бекіту туралы» 2006 жылғы 17 маусымдағы № 142 қаулысына толықтырулар мен өзгерістер енгізу туралы» 2008 жылғы 28 сәуірдегі № 60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5234 тіркелген, 2008 жылғы 4 шілдеде «Заң газеті» газетінде № 101 (1501) жарияланған.</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«Номиналды ұстаушы ретінде клиенттің шоттарын жүргізу құқығымен брокерлік және дилерлік қызметті және банк операцияларының жекелеген түрлерін жүзеге асыратын ұйымдар үшін пруденциалдық нормативтерді есептеу ережесін бекіту және Қазақстан Республикасы Қаржы нарығын және қаржы ұйымдарын реттеу мен қадағалау агенттігінің кейбір нормативтік құқықтық актілеріне өзгерістер мен толықтырулар енгізу туралы» 2008 жылғы 28 сәуірдегі № 56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толықтырулар енгізу туралы» 2009 жылғы 7 шілдедегі № 138 қаулысы (Нормативтік құқықтық актілерді мемлекеттік тіркеу тізілімінде № 5747 тіркелген).</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«Номиналды ұстаушы ретінде клиенттің шоттарын жүргізу құқығымен брокерлік және дилерлік қызмет пен банк операцияларының жекелеген түрлерін жүзеге асыратын ұйымдардың пруденциалдық нормативтерді орындауы жөніндегі есеп беру ережесін бекіту туралы» 2006 жылғы 17 маусымдағы № 142 қаулысына толықтырулар мен өзгерістер енгізу туралы» 2009 жылғы 7 шілдедегі № 139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5733 тіркелген).</w:t>
      </w:r>
      <w:r>
        <w:br/>
      </w:r>
      <w:r>
        <w:rPr>
          <w:rFonts w:ascii="Times New Roman"/>
          <w:b w:val="false"/>
          <w:i w:val="false"/>
          <w:color w:val="000000"/>
          <w:sz w:val="28"/>
        </w:rPr>
        <w:t>
</w:t>
      </w:r>
      <w:r>
        <w:rPr>
          <w:rFonts w:ascii="Times New Roman"/>
          <w:b w:val="false"/>
          <w:i w:val="false"/>
          <w:color w:val="000000"/>
          <w:sz w:val="28"/>
        </w:rPr>
        <w:t>
      6.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қаржы нарығын және қаржы ұйымдарын реттеу мен қадағалау бойынша өзгерістер мен толықтырулар енгізу туралы» 2010 жылғы 3 қыркүйектегі № 131 қаулысының (Нормативтік құқықтық актілерді мемлекеттік тіркеу тізілімінде № 6554 тіркелген) </w:t>
      </w:r>
      <w:r>
        <w:rPr>
          <w:rFonts w:ascii="Times New Roman"/>
          <w:b w:val="false"/>
          <w:i w:val="false"/>
          <w:color w:val="000000"/>
          <w:sz w:val="28"/>
        </w:rPr>
        <w:t>17-тармағы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«Номиналды ұстаушы ретінде клиенттің шоттарын жүргізу құқығымен брокерлік және дилерлік қызметті және банк операцияларының жекелеген түрлерін жүзеге асыратын ұйымдар үшін пруденциалдық нормативтерді есептеу ережесін бекіту және Қазақстан Республикасы Қаржы нарығын және қаржы ұйымдарын реттеу мен қадағалау агенттігінің кейбір нормативтік құқықтық актілеріне өзгерістер мен толықтырулар енгізу туралы» 2008 жылғы 28 сәуірдегі № 56 қаулысына өзгерістер мен толықтырулар енгізу туралы» 2011 жылғы 1 сәуірдегі № 33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6941 тіркелген, 2011 жылғы 25 маусымда «Егемен Қазақстан» газетінде № 199-200 № 274 (26620-26621) жарияланған. </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