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fc04" w14:textId="8aef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тұқымның әрбір түрі бойынша нарықтық бағамен нақты сатып алынған элиталық тұқымның көлемі үшін квоталарды, 2012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18 сәуірдегі № 4-2/180 Бұйрығы. Қазақстан Республикасының Әділет министрлігінде 2012 жылы 7 мамырда № 7626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2012 жылғы республикалық бюджеттен берілетін ағымдағы нысаналы трансферттерді пайдалану қағидаларын, жеміс-жидек дақылдары мен жүзімнің көп жылдық екпелерінің аналықтарын отырғызуға және ауыл шаруашылығы өсімдіктерінің элиталық тұқымының 1 тоннасына берілетін бюджеттік субсидиялардың 2012 жылға арналған нормативтерін бекіту туралы" Қазақстан Республикасы Үкіметінің 2012 жылғы 12 наурыздағы № 322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2012 жылға арналған тұқымның әрбір түрі бойынша нарықтық бағамен нақты сатып алынған элиталық тұқымның көлемі үшін;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2012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 бекітілсін.</w:t>
      </w:r>
      <w:r>
        <w:br/>
      </w:r>
      <w:r>
        <w:rPr>
          <w:rFonts w:ascii="Times New Roman"/>
          <w:b w:val="false"/>
          <w:i w:val="false"/>
          <w:color w:val="000000"/>
          <w:sz w:val="28"/>
        </w:rPr>
        <w:t>
</w:t>
      </w:r>
      <w:r>
        <w:rPr>
          <w:rFonts w:ascii="Times New Roman"/>
          <w:b w:val="false"/>
          <w:i w:val="false"/>
          <w:color w:val="000000"/>
          <w:sz w:val="28"/>
        </w:rPr>
        <w:t>
      2. Егіншілік департаменті осы бұйрықты Қазақстан Республикасының Әділет министрлігінде мемлекеттік тіркеуді және заңнамада белгіленген тәртіппен ресми жариялануды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4-2/180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2012.11.30 </w:t>
      </w:r>
      <w:r>
        <w:rPr>
          <w:rFonts w:ascii="Times New Roman"/>
          <w:b w:val="false"/>
          <w:i w:val="false"/>
          <w:color w:val="ff0000"/>
          <w:sz w:val="28"/>
        </w:rPr>
        <w:t>№ 4-2/609</w:t>
      </w:r>
      <w:r>
        <w:rPr>
          <w:rFonts w:ascii="Times New Roman"/>
          <w:b w:val="false"/>
          <w:i w:val="false"/>
          <w:color w:val="ff0000"/>
          <w:sz w:val="28"/>
        </w:rPr>
        <w:t xml:space="preserve"> (мемлекеттік тіркеуден өткен күннен бастап қолданысқа енгізіледі) Бұйрығымен.</w:t>
      </w:r>
    </w:p>
    <w:bookmarkStart w:name="z8" w:id="2"/>
    <w:p>
      <w:pPr>
        <w:spacing w:after="0"/>
        <w:ind w:left="0"/>
        <w:jc w:val="left"/>
      </w:pPr>
      <w:r>
        <w:rPr>
          <w:rFonts w:ascii="Times New Roman"/>
          <w:b/>
          <w:i w:val="false"/>
          <w:color w:val="000000"/>
        </w:rPr>
        <w:t xml:space="preserve"> 
2012 жылға арналған тұқымның әрбір түрі бойынша нарықтық</w:t>
      </w:r>
      <w:r>
        <w:br/>
      </w:r>
      <w:r>
        <w:rPr>
          <w:rFonts w:ascii="Times New Roman"/>
          <w:b/>
          <w:i w:val="false"/>
          <w:color w:val="000000"/>
        </w:rPr>
        <w:t>
бағамен нақты сатып алынған элиталық тұқымның көлемі үшін квоталар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105"/>
        <w:gridCol w:w="1242"/>
        <w:gridCol w:w="1109"/>
        <w:gridCol w:w="1009"/>
        <w:gridCol w:w="995"/>
        <w:gridCol w:w="1009"/>
        <w:gridCol w:w="1009"/>
        <w:gridCol w:w="995"/>
        <w:gridCol w:w="965"/>
        <w:gridCol w:w="980"/>
        <w:gridCol w:w="995"/>
        <w:gridCol w:w="944"/>
        <w:gridCol w:w="995"/>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25536,117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79418,12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69266,40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841"/>
        <w:gridCol w:w="1852"/>
        <w:gridCol w:w="1215"/>
        <w:gridCol w:w="1208"/>
        <w:gridCol w:w="1376"/>
        <w:gridCol w:w="1555"/>
        <w:gridCol w:w="2164"/>
        <w:gridCol w:w="1873"/>
      </w:tblGrid>
      <w:tr>
        <w:trPr>
          <w:trHeight w:val="315"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bl>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4-2/180 бұйрығына 2-қосымша  </w:t>
      </w:r>
    </w:p>
    <w:bookmarkEnd w:id="3"/>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2012.11.30 </w:t>
      </w:r>
      <w:r>
        <w:rPr>
          <w:rFonts w:ascii="Times New Roman"/>
          <w:b w:val="false"/>
          <w:i w:val="false"/>
          <w:color w:val="ff0000"/>
          <w:sz w:val="28"/>
        </w:rPr>
        <w:t>№ 4-2/609</w:t>
      </w:r>
      <w:r>
        <w:rPr>
          <w:rFonts w:ascii="Times New Roman"/>
          <w:b w:val="false"/>
          <w:i w:val="false"/>
          <w:color w:val="ff0000"/>
          <w:sz w:val="28"/>
        </w:rPr>
        <w:t xml:space="preserve"> (мемлекеттік тіркеуден өткен күннен бастап қолданысқа енгізіледі) Бұйрығымен.</w:t>
      </w:r>
    </w:p>
    <w:bookmarkStart w:name="z10" w:id="4"/>
    <w:p>
      <w:pPr>
        <w:spacing w:after="0"/>
        <w:ind w:left="0"/>
        <w:jc w:val="left"/>
      </w:pPr>
      <w:r>
        <w:rPr>
          <w:rFonts w:ascii="Times New Roman"/>
          <w:b/>
          <w:i w:val="false"/>
          <w:color w:val="000000"/>
        </w:rPr>
        <w:t xml:space="preserve"> 
2012 жылға арналған әр облысқа отандық ауыл шаруашылығы тауар</w:t>
      </w:r>
      <w:r>
        <w:br/>
      </w:r>
      <w:r>
        <w:rPr>
          <w:rFonts w:ascii="Times New Roman"/>
          <w:b/>
          <w:i w:val="false"/>
          <w:color w:val="000000"/>
        </w:rPr>
        <w:t>
өндірушілері арзандатылған бағамен мақтаның, жүгерінің,</w:t>
      </w:r>
      <w:r>
        <w:br/>
      </w:r>
      <w:r>
        <w:rPr>
          <w:rFonts w:ascii="Times New Roman"/>
          <w:b/>
          <w:i w:val="false"/>
          <w:color w:val="000000"/>
        </w:rPr>
        <w:t>
күнбағыстың элиталық тұқымдары мен көшеттердің нақты сатқан көлемі үшін квоталар</w:t>
      </w:r>
    </w:p>
    <w:bookmarkEnd w:id="4"/>
    <w:p>
      <w:pPr>
        <w:spacing w:after="0"/>
        <w:ind w:left="0"/>
        <w:jc w:val="both"/>
      </w:pPr>
      <w:r>
        <w:rPr>
          <w:rFonts w:ascii="Times New Roman"/>
          <w:b w:val="false"/>
          <w:i w:val="false"/>
          <w:color w:val="000000"/>
          <w:sz w:val="28"/>
        </w:rPr>
        <w:t>тонна/дана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261"/>
        <w:gridCol w:w="1190"/>
        <w:gridCol w:w="1187"/>
        <w:gridCol w:w="1109"/>
        <w:gridCol w:w="1093"/>
        <w:gridCol w:w="1215"/>
        <w:gridCol w:w="915"/>
        <w:gridCol w:w="958"/>
        <w:gridCol w:w="958"/>
        <w:gridCol w:w="1376"/>
        <w:gridCol w:w="1401"/>
      </w:tblGrid>
      <w:tr>
        <w:trPr>
          <w:trHeight w:val="30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I-өсімпаздықты қоса алғанда, мақта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334 126,00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887 905,00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221 424,00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1 377 381,00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1443455,00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1377381,00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