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c7c4c9" w14:textId="ac7c4c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Аңшылық минимумын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2012 жылғы 13 наурыздағы № 25-03-02/95 Бұйрығы. Қазақстан Республикасының Әділет министрлігінде 2012 жылы 10 сәуірде № 7545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 Экология және табиғи ресурстар министрлігінің мәселелері" Қазақстан Республикасы Үкіметінің 2019 жылғы 5 шілдедегі № 479 қаулысымен бекітілген Қазақстан Республикасы Экология және табиғи ресурстар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262)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000000"/>
          <w:sz w:val="28"/>
        </w:rPr>
        <w:t>№ 220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1. Қоса беріліп отырған аңшылық минимумы бекітілсін.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Ауыл шаруашылығы министрлігінің Орман және аңшылық шаруашылығы комитеті (Нысанбаев Е.Н.) осы бұйрықтың Қазақстан Республикасы Әділет министрлігінде тіркелуін және ресми жариялануын қамтамасыз етсін.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ресми жарияланған күнінен бастап он күнтізбелік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Мамытбеков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2012 жылғы 13 наурыздағы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25-03-02/95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6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Аңшылық минимумы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Аңшылық минимумы жаңа редакцияда – ҚР Экология, геология және табиғи ресурстар министрінің м.а. 05.12.2019 </w:t>
      </w:r>
      <w:r>
        <w:rPr>
          <w:rFonts w:ascii="Times New Roman"/>
          <w:b w:val="false"/>
          <w:i w:val="false"/>
          <w:color w:val="ff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өзгеріс енгізілді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ff0000"/>
          <w:sz w:val="28"/>
        </w:rPr>
        <w:t>№ 220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Р/с 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Тақырып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Сабақтар сағатының саны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Республикасының Салық кодексінің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629-бабы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"Жануарлар дүниесін қорғау, өсімін молайту және пайдалану туралы" Қазақстан Республикасының Заңы.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Республикасы Үкіметінің 2006 жылғы 31 қазандағы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1034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 Өсімдіктер мен жануарлардың сирек кездесетiн және құрып кету қаупi төнген түрлерiнiң тiзбесiн бекiту туралы" қаулысы.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Республикасы Ауыл шаруашылығы министрінің міндетін атқарушының 2014 жылғы 19 желтоқсандағы № 18-04/675 "Жануарлар дүниесiн (балық ресурстарын және басқа да су жануарларын қоспағанда) пайдалануға рұқсаттар беру қағидаларын бекiту туралы"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(Нормативтік құқықтық актілерді мемлекеттік тіркеу тізілімінде № 10168 болып тіркелген).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Республикасы Ауыл шаруашылығы министрінің 2015 жылғы 16 ақпандағы № 18-03/106 "Аң аулау объектілері болып табылатын жануарлардың құнды түрлерінің тізбесін бекіту туралы"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(Нормативтік құқықтық актілерді мемлекеттік тіркеу тізілімінде № 10494 болып тіркелген).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Ауыл шаруашылығы министрі міндетін атқарушының 2015 жылғы 27 ақпандағы № 18-03/157 "Аң аулау қағидаларын бекіту туралы" бұйрығы (Нормативтік құқықтық актілерді мемлекеттік тіркеу тізілімінде № 11091 болып тіркелген).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Қазақстан Республикасы Ауыл шаруашылығы министрі міндетін атқарушының 2015 жылғы 27 ақпандағы № 18-03/158 "Қазақстан Республикасының жануарлар дүниесін (балық ресурстарын және басқа да су жануарларын қоспағанда) қорғау, өсімін молайту және пайдалану саласындағы заңнамасын бұзумен келтірілген зиянның орнын толтыру мөлшерін бекіту туралы"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бұйрығы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(Нормативтік құқықтық актілерді мемлекеттік тіркеу тізілімінде № 10929 болып тіркелген).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"Әкімшілік құқық бұзушылық туралы" Қазақстан Республикасының Кодексіне және Қазақстан Республикасының Қылмыстық кодексіне сәйкес Қазақстан Республикасының жануарлар дүниесін қорғау, өсімін молайту және пайдалану саласындағы заңнамасын бұзғаны үшін жауаптылық.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Қауіпсіздік техникасы: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аң аулауды жүзеге асыру кезінде;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аң аулау құралдарын қолдану кезінде;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зардап шеккендерге алғашқы көмек көрсету.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 сағат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