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9aeb" w14:textId="1489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Нотариаттық округтегі ең аз нотариустар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2012 жылғы 31 қаңтардағы № 34 Бұйрығы. Қазақстан Республикасы Әділет министрлігінде 2012 жылы 28 ақпанда № 7449 тіркелді. Күші жойылды - Қазақстан Республикасы Әділет министрінің 2019 жылғы 28 ақпандағы № 96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28.02.2019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"Нотариат туралы" Қазақстан Республикасы Заңының 21-1-бабының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Нотариаттық округтегі ең аз нотариустар саны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Әділет министрлігі Тіркеу қызметі және құқықтық көмек көрсету комитетінің төрағасына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жарияланғанынан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Нотариаттық округтегі нотариустардың ең аз саны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Астана қаласы - нотариаттық округ бойынша - 210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Алматы қаласы - нотариаттық округ бойынша - 200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Алматы облысы - нотариаттық округ бойынша - 208, оның ішінде қалалар бойынша: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Талдықорған - 45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Қапшағай - 10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Текелі - 3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Алакөл - 7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- 11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Еңбекшіқазақ - 19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Ескелді - 5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Іле - 17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- 29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- 4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Кербулақ - 4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- 4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- 4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- 13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Сарқанд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Талғар - 21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Ұйғыр - 6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Ақмола облысы - нотариаттық округ бойынша - 38, оның ішінде қалалар бойынша: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Көкшетау - 20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Аршалы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Астрахан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Атбасар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Бұланды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Егіндікөл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Еңбекшілдер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Жарқайын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Зеренді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Қорғалжын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Сандықтау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Шортанды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- 1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Атырау облысы - нотариаттық округ бойынша - 40, оның ішінде қала бойынша: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- 30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 - 3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Қызылқоға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- 1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Ақтөбе облысы - нотариаттық округ бойынша - 62, оның ішінде қала бойынша: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- 50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Мартөк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Мұғалжар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- 1.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Шығыс Қазақстан облысы - нотариаттық округ бойынша - 110, оның ішінде қалалар бойынша: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- 35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- 35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Курчатов - 1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- 3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Зырян - 3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- 4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- 5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Кокпекті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- 3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- 2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Жамбыл облысы - нотариаттық округ бойынша - 39, оның ішінде қала бойынша: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- 20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- 3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Қордай - 3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Меркі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- 1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Батыс Қазақстан облысы - нотариаттық округ бойынша - 45, оның ішінде қала бойынша: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- 33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Бөкейордасы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Бөрлі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Зеленов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Шыңғырлытау - 1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Қарағанды облысы - нотариаттық округі бойынша - 160, оның ішінде қалалар бойынша: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- 110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- 10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 - 4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Саран - 3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- 8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Сәтпаев - 6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- 7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Бұхар-Жырау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Жаңаарқа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Қарқаралы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- 1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Қостанай облысы - нотариаттық округі бойынша - 91, оның ішінде қалалар бойынша: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- 5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- 11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- 3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Лисаковск - 4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- 3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Жангелді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- 3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- 3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- 5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Наурызым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- 3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- 3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- 3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Қызылорда облысы - нотариаттық округі бойынша - 26, оның ішінде қалалар бойынша: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- 15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Қармақшы - 3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Жалағаш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Сырдария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Шиелі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- 1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Маңғыстау облысы - нотариаттық округі бойынша - 37, оның ішінде қала бойынша: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- 21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- 3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- 4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- 4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Павлодар облысы - нотариаттық округі бойынша - 66, оның ішінде қалалар бойынша: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- 40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- 6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- 9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Лебяжі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- 1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Солтүстік Қазақстан облысы - нотариаттық округі бойынша - 52, оның ішінде қала бойынша: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- 24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М.Жумабаев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- 3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 ақын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Аққайын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Ғ.Мүсірепов - 3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- 2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Оңтүстік Қазақстан облысы - нотариаттық округі бойынша - 121, оның ішінде қалалар бойынша: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- 80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- 5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–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–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Мақтарал –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–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–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–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Сарыағаш –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–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Түлкібас –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–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– 1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бойынша барлығы - 1446 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