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c965" w14:textId="caac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30-2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21 желтоқсандағы N 40-1 шешімі. Батыс Қазақстан облысы Әділет департаментінде 2011 жылғы 27 желтоқсанда N 7-11-151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мемлекеттiк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"2011-2013 жылдарға арналған аудандық бюджет туралы" 2010 жылғы 22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7-11-133 тіркелген, 2011 жылғы 14 қаңтардағы, 28 қаңтардағы, 18 наурыздағы, 25 наурыздағы, 1 сәуірдегі, 8 сәуірдегі, 15 сәуірдегі, 22 сәуірдегі, 6 мамырдағы "Екпін" газетінің N 2, N 4, N 11, N 12, N 13, N 14, N 15, N 16, N 18-19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Залиев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N 40-1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50"/>
        <w:gridCol w:w="551"/>
        <w:gridCol w:w="8098"/>
        <w:gridCol w:w="201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1 942 007</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53 526</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41 735</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1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11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1 753 408</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18"/>
        <w:gridCol w:w="781"/>
        <w:gridCol w:w="7420"/>
        <w:gridCol w:w="20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2 041 964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164 734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88 346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193 483</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185 037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r>
        <w:trPr>
          <w:trHeight w:val="7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bl>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N 40-1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10"/>
        <w:gridCol w:w="836"/>
        <w:gridCol w:w="837"/>
        <w:gridCol w:w="8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