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ec76" w14:textId="bcee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2010 жылғы 22 желтоқсандағы N 37-1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2011 жылғы 23 ақпандағы N 38-1 шешімі. Батыс Қазақстан облысы Әділет департаментінде 2011 жылғы 16 наурызда N 7-8-122 тіркелді. Күші жойылды - Батыс Қазақстан облысы Казталов аудандық мәслихатының 2012 жылғы 30 наурыздағы N 4-2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Казталов аудандық мәслихатының 2012.03.30 N 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"2011-2013 жылдарға арналған аудандық бюджет туралы" Казталов аудандық мәслихатының 2010 жылғы 22 желтоқсандағы N 37-1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7-8-120 тіркелген, 2011 жылғы 17 қаңтардағы, 2011 жылғы 7 ақпандағы, 2011 жылғы 10 ақпандағы аудандық "Ауыл айнасы" газетінде  N 3, N 6-7, N 8 жарияланған),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1 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1)-тармақшадағы "3 130 498" деген сан "3 190 876"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"651 929" деген сан "712 307"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2)-тармақшадағы "3 110 498" деген сан "3 191 923"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5)-тармақшадағы "49 851" деген сан "-70 898"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6)-тармақшадағы: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"бюджет тапшылығын (профицитін пайдалану) қаржыландыру" жолындағы "49 851" деген сан "70 898"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"бюджет қаражатының пайдаланылатын қалдықтары" жолындағы "0" деген сан "21 047" деген санмен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2011 жылдың 1 қаңтарынан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Дүйсеков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Газизов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38-1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150"/>
        <w:gridCol w:w="741"/>
        <w:gridCol w:w="162"/>
        <w:gridCol w:w="6301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Трансферттерден түсетін түсімдер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708"/>
        <w:gridCol w:w="2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НЕСИЕЛЕНДІРУ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АКТИВТЕРМЕН ЖАСАЛАТЫН ОПЕРАЦИЯЛАР БОЙЫНША САЛЬДО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38-1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округтерінің 2010-2012 жылдарға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110"/>
        <w:gridCol w:w="1509"/>
        <w:gridCol w:w="1509"/>
        <w:gridCol w:w="4759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ауданының 2010 жылға арналған бюджеттік бағдарламалары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округі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38-1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Мектептерге жалпы білім беру</w:t>
      </w:r>
      <w:r>
        <w:br/>
      </w:r>
      <w:r>
        <w:rPr>
          <w:rFonts w:ascii="Times New Roman"/>
          <w:b/>
          <w:i w:val="false"/>
          <w:color w:val="000000"/>
        </w:rPr>
        <w:t>бағдарламасы бойынша бюджет қаражаттары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194"/>
        <w:gridCol w:w="1622"/>
        <w:gridCol w:w="1622"/>
        <w:gridCol w:w="3332"/>
        <w:gridCol w:w="3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жылға арналған Казталов ауданның бюджеттік бағдарламалары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беру бөлімі 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мектеп-лицейі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ат.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Мендалиев ат.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А.Оразбаева ат.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ат.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жалпы орта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Ғ.Қараш ат. Қараоба гимназиясы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ат.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орта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Құсайнов ат. орта жалпы білім беретін мектебі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 (метод.кабинет, бухгалтерия және 6 мектеп)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