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130" w14:textId="903b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
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7 шілдедегі № 33-1 шешімі. Батыс Қазақстан облысы Әділет департаментінде 2011 жылғы 18 шілдеде № 7-6-126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2011 жылғы 1 ақпанда, 2011 жылғы 4 ақпанда, 2011 жылғы 10 ақпанда, 2011 жылғы 18 ақпанда, 2011 жылғы 15 наурызында, 2011 жылғы 22 наурызында, 2011 жылғы 28 наурызында, 2011 жылғы 8 сәуірде аудандық "Шұғыла" газетінде № 4, № 6, № 7, № 8, № 9, № 13, № 14-15, № 16, № 17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"1 587 824" деген сан "1 586 028"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"1 405 373" деген сан "1 403 577"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"1 583 598" деген сан "1 581 802"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Қ. Бисенгалиев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60"/>
        <w:gridCol w:w="402"/>
        <w:gridCol w:w="8014"/>
        <w:gridCol w:w="20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1 586 028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838"/>
        <w:gridCol w:w="838"/>
        <w:gridCol w:w="7563"/>
        <w:gridCol w:w="20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1 581 802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967 120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782 797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оқытылатың мүгедек балаларды жабдықпен, бағдарламалық қамтыммен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143 245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шеңберіңде жеке кәсіпкерлікту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