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a4da" w14:textId="7d2a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2010 жылғы 22 желтоқсандағы N 24-1 "2011-2013 жылдарға арналған Бөрлі ауданынық бюджеті туралы" шешіміне өзгерістер мен 
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2011 жылғы 15 қарашадағы N 31-1 шешімі. Батыс Қазақстан облысы Әділет департаментінде 2011 жылғы 23 қарашада N 7-3-117 тіркелді. Күші жойылды - Батыс Қазақстан облысы Бөрлі аудандық мәслихатының 2011 жылғы 13 желтоқсандағы № 32-7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аудандық мәслихатының 13.12.2011 № 32-7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104 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Бөрлі аудандық мәслихатының "2011-2013 жылдарға арналған Бөрлі ауданының бюджеті туралы" 2010 жылғы 22 желтоқсандағы N 24-1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7-3-106 тіркелген, 2011 жылғы 14 қаңтардағы, 2011 жылғы 23 ақпандағы, 2011 жылғы 6 мамырдағы, 2011 жылғы 12 шілдедегі және 2011 жылғы 17 тамыздағы "Бөрлі жаршысы-Бурлинские вести" газетінде N 4-5, 16, 36-37 және 65 жарияланған), келесі толықтырулар мен өзгерістер енгізіледі: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"5 945 703" деген сандар "6 221 404"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"4 733 030" деген сандар "3 345 760"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"15 016" деген сандар "14 237"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"118 586" деген сандар "178 586"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"1 079 071" деген сандар "2 682 821"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"5 937 892" деген сандар "6 507 087"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"41 755" деген сандар "3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026"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"58 908" деген сандар "306 998"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"-33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944" деген сандар "-288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709"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"33</w:t>
      </w:r>
      <w:r>
        <w:rPr>
          <w:rFonts w:ascii="Times New Roman"/>
          <w:b w:val="false"/>
          <w:i w:val="false"/>
          <w:color w:val="ffffff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>944" деген сандар "288 709"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"35 608" деген сандар "306 998"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"2 552" деген сандар "19 177"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3 тармақтың 1) тармақшасында: "1 118 279" деген сандар "2 989 819"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 "8 194" деген сандар "8 192"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"8 790" деген сандар "6 805"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"6 503" деген сандар "5 926"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 "5 825" деген сандар "6 204"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 "150 000" деген сандар "388 974"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 "182 271" деген сандар "222 128"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 "35 608" деген сандар "12 998"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 "12 480" деген сандар "7 930"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үйін салуға және (немесе) сатып алуға – 464 280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тоғызыншы және жиырмасыншы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""Жұмыспен қамту - 2020 бағдарламасы" бойынша құрылысты несиелендіру - 294 000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Бөрлі ауданының бюджетіне ысырапты өтеуге және аймақтың экономикалық тұрақтылығын қамтамасыз етуге ағымдағы нысаналы трансферттер – 1 328 049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М. Куянов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И. Измагамбетов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31-1 шешіміне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24-1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Бөрлі аудандық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96"/>
        <w:gridCol w:w="554"/>
        <w:gridCol w:w="555"/>
        <w:gridCol w:w="7576"/>
        <w:gridCol w:w="209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6 221 404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6 221 404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3 345 760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987 363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987 363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1 723 015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1 723 015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461 548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312 145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24 817</w:t>
            </w:r>
          </w:p>
        </w:tc>
      </w:tr>
      <w:tr>
        <w:trPr>
          <w:trHeight w:val="1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166 377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6 578</w:t>
            </w:r>
          </w:p>
        </w:tc>
      </w:tr>
      <w:tr>
        <w:trPr>
          <w:trHeight w:val="1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141 827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17 054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меншігіндегі акциялардың мемлекеттік пакетіне дивидендтер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2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 өндіріп алулар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Гранттар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көмек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басқа да салықтық емес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178 586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мекемеге бекітілген мүлікті сатудан түскен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36 628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141 958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РЕСМИ ТРАНСФЕРТТЕРДІҢ ТҮСІМДЕРІ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2 682 821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2 682 821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1 443 439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10"/>
        <w:gridCol w:w="717"/>
        <w:gridCol w:w="526"/>
        <w:gridCol w:w="7719"/>
        <w:gridCol w:w="206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6 507 087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Шығындар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289 664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269 444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экономика және бюджетті жоспарлау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3 423 528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409 870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негіз, жалпы орта білім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2 505 376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2 505 376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2 343 406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түрлі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508 282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тәрбиелеуші ата-аналарға (қамқоршыларға) айсайынғы ақшалай қаражаттарды төлеу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оқылатын мүгедек балаларды жабдықпен, бағдарламалық қамтыммен қамтамасыз етуге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117 402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95 054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білім, әлеуметтік қамтамасыз ету, мәдениет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жұмысын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1 338 431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852 491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азаматтарды тұрғын үймен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801 361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343 082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инженерлік-коммуникациялық инфрақұрылымды дамытуға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көшелерді жарықтандыру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орындарды күтіп ұстау және туысы жоқтарды жерлеу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370 898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ұйымдарының қызметін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189 812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қалалық)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объектісін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131 764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мәдениет және тілдерді дамыту бөлімі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және тілдерді дамыту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спорт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275 117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ауыл шаруашылығы бөлімі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Жергілікте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малдарды санитарлық союды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объектісін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жер қатынастары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жер шаруашылығын орналастыру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ветеринария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қала құрылысы және сәулет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242 974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Транспорттық инфраструктурасын дамыту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үй–коммуналдық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54 244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және әлеуметтік бағдарламалар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меншік кәсіпкерлікті қолдау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 үй-коммуналдық шаруашылығы, жолаушылар көлігі және автомобиль жолдары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ОПЕРАЦИЯЛЫҚ САЛЬДО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 ішінде мемлекеттің қаржы активтерін сатудан түсетін түсімдер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-288 709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(профицит пайдалану) ҚАРЖЫЛАНДЫРУ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288 709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306 998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Қарызды өтеу 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кредиттерінің пайдаланылмаған сомаларын қайтару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КІРІСІ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6 546 443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ШЫҒЫСЫ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6 546 443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