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26ed2" w14:textId="2726e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2010 жылғы 27 желтоқсандағы № 35-2 "2011-2013 жылдарға арналған қалалық бюджет туралы" мәслихаттың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Орал қалалық мәслихатының 2011 жылғы 28 маусымдағы № 39-2 шешімі. Батыс Қазақстан облысы Әділет департаментінде 2011 жылғы 7 шілдеде № 7-1-209 тіркелді. Күші жойылды - Батыс Қазақстан облысы Орал қалалық мәслихатының 2012 жылғы 27 ақпандағы № 3-3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Батыс Қазақстан облысы Орал қалалық мәслихатының 2012.02.27 № 3-3 Шешімімен      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106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тармағына және </w:t>
      </w:r>
      <w:r>
        <w:rPr>
          <w:rFonts w:ascii="Times New Roman"/>
          <w:b w:val="false"/>
          <w:i w:val="false"/>
          <w:color w:val="000000"/>
          <w:sz w:val="28"/>
        </w:rPr>
        <w:t>109 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 Заңының 6 бабы 1 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Орал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Орал қалалық мәслихатының "2011-2013 жылдарға арналған қалалық бюджет туралы" 2010 жылғы 27 желтоқсандағы № 35-2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кесімдерді мемлекеттік тіркеу тізілімінде № 7-1-200 тіркелген, 2011 жылғы 13 қаңтарда, 2011 жылғы 20 қаңтарда, 2011 жылғы 27 қаңтарда, 2011 жылғы 3 ақпанда, 2011 жылғы 10 ақпанда "Жайық үні" газетінің № 2, № 3, № 4, № 5, № 6 және 2011 жылғы 13 қаңтарда, 2011 жылғы 20 қаңтарда, 2011 жылғы 27 қаңтарда, 2011 жылғы 3 ақпанда, 2011 жылғы 10 ақпанда "Пульс города" газетінің № 2, № 3, № 4, № 5, № 6 жарияланған)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2011-2013 жылдарға арналған қалалық бюджет тиісінше 1, 2 және 3 қосымшаларға сәйкес, оның ішінде 2011 жылға арналған бюджет келесі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15 485 795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9 380 341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73 409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657 284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трансферттерден түсетін түсімдер – 5 374 761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16 622 005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1 000 000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1 000 000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-2 136 210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2 136 210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2 320 000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-420 174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236 384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8-тармақта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тоғызыншы абзацта: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"217 570" саны "283 630"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жиырма үшінші абзацта: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"10 730" саны "18 569"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жиырма бесінші абзацта: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"500 000" саны "1 000 000"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жиырма жетінші абзацта: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"47 600" саны "77 600"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"жұмыспен қамту 2020 бағдарламасы шеңберінде жұмыспен қамту орталықтарын құруға – 10 730 мың теңге;" деген сөздерден кейін келесі мазмұндағы абзацтармен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"үйде оқытылатын мүгедек балаларды жабдықпен, бағдарламалық қамтумен қамтамасыз етуге – 19 573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Батыс Қазақстан облысы Орал қаласында 5-шағын ауданда 290 орындық балабақша құрылысына – 367 993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Батыс Қазақстан облысы Орал қаласында 5-шағын ауданда 290 орындық балабақша құрылысына – 367 993 мың теңге;";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"коммуналдық шаруашылықты дамытуға – 47 600 мың теңге;" деген сөздерден кейін келесі мазмұндағы абзацтармен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"білім беру ұйымдарының күндізгі оқу нысанында оқитындар мен тәрбиеленушілер үшін қоғамдық көлікте жеңілдікпен жүруге – 50 000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тұрғын үйлерді және коммуналдық меншіктегі объектілерді жөндеу-қалпына келтіру жұмыстарына – 297 897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"Жасыл-Ел" жастар еңбек жасақтары сарбаздарын ұстауға – 7 501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Деркөл ауылындағы дене шынықтыру-сауықтыру кешені құрылысының 1-кезеңін аяқтауға – 41 834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8-2-тармақта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"305 382" саны "420 174"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экономика, бюджет және қаржы жөніндегі тұрақты комиссияға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2011 жылғы 1 қаңтардан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Орал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кезекті 39-шы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төрағасы                         Ә. Қ. Истелюев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Орал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 Ә. Қ. Истелюев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2011 жылғы 28 маусымдағы № 39-2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Орал қалалық мәслихатының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2010 жылғы 27 желтоқсандағы № 35-2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Орал қалалық мәслихатының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Орал қаласының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0"/>
        <w:gridCol w:w="584"/>
        <w:gridCol w:w="542"/>
        <w:gridCol w:w="543"/>
        <w:gridCol w:w="543"/>
        <w:gridCol w:w="6941"/>
        <w:gridCol w:w="2317"/>
      </w:tblGrid>
      <w:tr>
        <w:trPr>
          <w:trHeight w:val="31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3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15" w:hRule="atLeast"/>
        </w:trPr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15 485 795</w:t>
            </w:r>
          </w:p>
        </w:tc>
      </w:tr>
      <w:tr>
        <w:trPr>
          <w:trHeight w:val="315" w:hRule="atLeast"/>
        </w:trPr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9 380 341</w:t>
            </w:r>
          </w:p>
        </w:tc>
      </w:tr>
      <w:tr>
        <w:trPr>
          <w:trHeight w:val="315" w:hRule="atLeast"/>
        </w:trPr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3 833 073</w:t>
            </w:r>
          </w:p>
        </w:tc>
      </w:tr>
      <w:tr>
        <w:trPr>
          <w:trHeight w:val="315" w:hRule="atLeast"/>
        </w:trPr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3 833 073</w:t>
            </w:r>
          </w:p>
        </w:tc>
      </w:tr>
      <w:tr>
        <w:trPr>
          <w:trHeight w:val="315" w:hRule="atLeast"/>
        </w:trPr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3 533 571</w:t>
            </w:r>
          </w:p>
        </w:tc>
      </w:tr>
      <w:tr>
        <w:trPr>
          <w:trHeight w:val="315" w:hRule="atLeast"/>
        </w:trPr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3 533 571</w:t>
            </w:r>
          </w:p>
        </w:tc>
      </w:tr>
      <w:tr>
        <w:trPr>
          <w:trHeight w:val="315" w:hRule="atLeast"/>
        </w:trPr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1 390 628</w:t>
            </w:r>
          </w:p>
        </w:tc>
      </w:tr>
      <w:tr>
        <w:trPr>
          <w:trHeight w:val="315" w:hRule="atLeast"/>
        </w:trPr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761 046</w:t>
            </w:r>
          </w:p>
        </w:tc>
      </w:tr>
      <w:tr>
        <w:trPr>
          <w:trHeight w:val="315" w:hRule="atLeast"/>
        </w:trPr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111 767</w:t>
            </w:r>
          </w:p>
        </w:tc>
      </w:tr>
      <w:tr>
        <w:trPr>
          <w:trHeight w:val="315" w:hRule="atLeast"/>
        </w:trPr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517 425</w:t>
            </w:r>
          </w:p>
        </w:tc>
      </w:tr>
      <w:tr>
        <w:trPr>
          <w:trHeight w:val="315" w:hRule="atLeast"/>
        </w:trPr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</w:tr>
      <w:tr>
        <w:trPr>
          <w:trHeight w:val="630" w:hRule="atLeast"/>
        </w:trPr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iшкi салықтар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383 321</w:t>
            </w:r>
          </w:p>
        </w:tc>
      </w:tr>
      <w:tr>
        <w:trPr>
          <w:trHeight w:val="315" w:hRule="atLeast"/>
        </w:trPr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149 055</w:t>
            </w:r>
          </w:p>
        </w:tc>
      </w:tr>
      <w:tr>
        <w:trPr>
          <w:trHeight w:val="630" w:hRule="atLeast"/>
        </w:trPr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53 667</w:t>
            </w:r>
          </w:p>
        </w:tc>
      </w:tr>
      <w:tr>
        <w:trPr>
          <w:trHeight w:val="630" w:hRule="atLeast"/>
        </w:trPr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155 874</w:t>
            </w:r>
          </w:p>
        </w:tc>
      </w:tr>
      <w:tr>
        <w:trPr>
          <w:trHeight w:val="120" w:hRule="atLeast"/>
        </w:trPr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Құмар ойын бизнеске салық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24 725</w:t>
            </w:r>
          </w:p>
        </w:tc>
      </w:tr>
      <w:tr>
        <w:trPr>
          <w:trHeight w:val="315" w:hRule="atLeast"/>
        </w:trPr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</w:tr>
      <w:tr>
        <w:trPr>
          <w:trHeight w:val="315" w:hRule="atLeast"/>
        </w:trPr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</w:tr>
      <w:tr>
        <w:trPr>
          <w:trHeight w:val="315" w:hRule="atLeast"/>
        </w:trPr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құжаттар бергені үшін оған уәкілеттігі бар мемлекеттік органдар немесе лауазымды адамдар алатын міндетті төлемдер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239 631</w:t>
            </w:r>
          </w:p>
        </w:tc>
      </w:tr>
      <w:tr>
        <w:trPr>
          <w:trHeight w:val="315" w:hRule="atLeast"/>
        </w:trPr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239 631</w:t>
            </w:r>
          </w:p>
        </w:tc>
      </w:tr>
      <w:tr>
        <w:trPr>
          <w:trHeight w:val="30" w:hRule="atLeast"/>
        </w:trPr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73 409</w:t>
            </w:r>
          </w:p>
        </w:tc>
      </w:tr>
      <w:tr>
        <w:trPr>
          <w:trHeight w:val="30" w:hRule="atLeast"/>
        </w:trPr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23 476</w:t>
            </w:r>
          </w:p>
        </w:tc>
      </w:tr>
      <w:tr>
        <w:trPr>
          <w:trHeight w:val="75" w:hRule="atLeast"/>
        </w:trPr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кәсіпорынның таза кірісі бөлігіндегі түсімдер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</w:tr>
      <w:tr>
        <w:trPr>
          <w:trHeight w:val="315" w:hRule="atLeast"/>
        </w:trPr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меншіктегі заңды тұлғаларға қатысу үлесіне кірістер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меншігіндегі мүлікті жалға беруден түсетін кірістер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23 261</w:t>
            </w:r>
          </w:p>
        </w:tc>
      </w:tr>
      <w:tr>
        <w:trPr>
          <w:trHeight w:val="315" w:hRule="atLeast"/>
        </w:trPr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өзге де кірістер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 көрсетуді) өткізуінен түсетін түсімдер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</w:p>
        </w:tc>
      </w:tr>
      <w:tr>
        <w:trPr>
          <w:trHeight w:val="30" w:hRule="atLeast"/>
        </w:trPr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 көрсетуді) өткізуінен түсетін түсімдер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</w:p>
        </w:tc>
      </w:tr>
      <w:tr>
        <w:trPr>
          <w:trHeight w:val="315" w:hRule="atLeast"/>
        </w:trPr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49 750</w:t>
            </w:r>
          </w:p>
        </w:tc>
      </w:tr>
      <w:tr>
        <w:trPr>
          <w:trHeight w:val="315" w:hRule="atLeast"/>
        </w:trPr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49 750</w:t>
            </w:r>
          </w:p>
        </w:tc>
      </w:tr>
      <w:tr>
        <w:trPr>
          <w:trHeight w:val="315" w:hRule="atLeast"/>
        </w:trPr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657 284</w:t>
            </w:r>
          </w:p>
        </w:tc>
      </w:tr>
      <w:tr>
        <w:trPr>
          <w:trHeight w:val="315" w:hRule="atLeast"/>
        </w:trPr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426 624</w:t>
            </w:r>
          </w:p>
        </w:tc>
      </w:tr>
      <w:tr>
        <w:trPr>
          <w:trHeight w:val="315" w:hRule="atLeast"/>
        </w:trPr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426 624</w:t>
            </w:r>
          </w:p>
        </w:tc>
      </w:tr>
      <w:tr>
        <w:trPr>
          <w:trHeight w:val="315" w:hRule="atLeast"/>
        </w:trPr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230 660</w:t>
            </w:r>
          </w:p>
        </w:tc>
      </w:tr>
      <w:tr>
        <w:trPr>
          <w:trHeight w:val="315" w:hRule="atLeast"/>
        </w:trPr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230 660</w:t>
            </w:r>
          </w:p>
        </w:tc>
      </w:tr>
      <w:tr>
        <w:trPr>
          <w:trHeight w:val="315" w:hRule="atLeast"/>
        </w:trPr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5 374 761</w:t>
            </w:r>
          </w:p>
        </w:tc>
      </w:tr>
      <w:tr>
        <w:trPr>
          <w:trHeight w:val="315" w:hRule="atLeast"/>
        </w:trPr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5 374 761</w:t>
            </w:r>
          </w:p>
        </w:tc>
      </w:tr>
      <w:tr>
        <w:trPr>
          <w:trHeight w:val="315" w:hRule="atLeast"/>
        </w:trPr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5 374 761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3"/>
        <w:gridCol w:w="561"/>
        <w:gridCol w:w="814"/>
        <w:gridCol w:w="751"/>
        <w:gridCol w:w="815"/>
        <w:gridCol w:w="6300"/>
        <w:gridCol w:w="2266"/>
      </w:tblGrid>
      <w:tr>
        <w:trPr>
          <w:trHeight w:val="31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ІI. Шығындар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16 622 005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227 783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148 520</w:t>
            </w:r>
          </w:p>
        </w:tc>
      </w:tr>
      <w:tr>
        <w:trPr>
          <w:trHeight w:val="6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25 014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19 514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79 754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79 754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аул (село), ауылдық (селолық) округ әкімінің аппараты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43 752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43 752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56 727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56 727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 меншікті (облыстық манызы бар қала) саласындағы мемлекеттік саясатты іске асыру жөніндегі қызметтер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22 220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7 350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және біржолғы талондарды іске асырудан сомаларды жинаудың толықтығын қамтамасыз етуді ұйымдастыру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27 157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меншікті жекешелендіруді ұйымдастыру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22 536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22 536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22 170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40 756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32 065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32 065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32 065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8 691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8 691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8 351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елді-мекендерде өрттердің алдын алу және оларды сөндіру жөніндегі іс-шаралар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47 513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47 513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47 513</w:t>
            </w:r>
          </w:p>
        </w:tc>
      </w:tr>
      <w:tr>
        <w:trPr>
          <w:trHeight w:val="16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Елді-мекендерде жол жүрісі қауiпсiздiгін қамтамасыз ету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47 513</w:t>
            </w:r>
          </w:p>
        </w:tc>
      </w:tr>
      <w:tr>
        <w:trPr>
          <w:trHeight w:val="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7 216 481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1 459 915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1 459 915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1 398 348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 көлемін ұлғайту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61 567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бiлiм беру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4 666 574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4 666 574</w:t>
            </w:r>
          </w:p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4 308 605</w:t>
            </w:r>
          </w:p>
        </w:tc>
      </w:tr>
      <w:tr>
        <w:trPr>
          <w:trHeight w:val="16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357 969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нысаналы трансферттердің есебінен білім берудің мемлекеттік жүйесіне оқытудың жаңа технологияларын енгізу 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1 089 992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201 067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25 993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мемлекеттiк бiлiм беру мекемелер үшiн оқулықтар мен оқу-әдістемелік кешендерді сатып алу және жеткiзу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66 047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1 506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 күрделі, ағымды жөндеу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87 948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19 573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888 925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888 925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1 112 830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1 057 388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906 904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137 359</w:t>
            </w:r>
          </w:p>
        </w:tc>
      </w:tr>
      <w:tr>
        <w:trPr>
          <w:trHeight w:val="12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10 611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65 666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432 717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әскерлер мен мерзімді қызметтегі әскери қызметкерлерді әлеуметтік қолдау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8 736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11 323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26 506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95 689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42 971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56 757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18 569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150 484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 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150 484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55 442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55 442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53 518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1 924</w:t>
            </w:r>
          </w:p>
        </w:tc>
      </w:tr>
      <w:tr>
        <w:trPr>
          <w:trHeight w:val="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5 830 697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3 482 419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6 722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4 754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Авариялық және ескі тұрғын үйлерді бұзу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 паспорттар дайындау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1 268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3 475 697</w:t>
            </w:r>
          </w:p>
        </w:tc>
      </w:tr>
      <w:tr>
        <w:trPr>
          <w:trHeight w:val="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284 412</w:t>
            </w:r>
          </w:p>
        </w:tc>
      </w:tr>
      <w:tr>
        <w:trPr>
          <w:trHeight w:val="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дамыту, жайластыру және (немесе) сатып алу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870 950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салу 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2 320 335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сатып алу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968 336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720 647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бөлу жүйесінің қызмет етуі 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334 156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386 491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жөндеу және елді-мекендерді көркейту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дамыту және елді-мекендерді көркейту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247 689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214 079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33 610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дамыту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1 379 942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1 235 885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Елді-мекендердегі көшелердi жарықтандыру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157 420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Елді-мекендердiң санитариясын қамтамасыз ету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753 970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3 229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Елді-мекендердi абаттандыру және көгалдандыру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321 266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144 057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көркейтуді дамыту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144 057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657 069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329 917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329 717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327 717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 ескерткіштерін сақтауды және оларға қол жетімділікті қамтамасыз ету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171 527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59 386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25 054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19 204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15 128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112 141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және туризм объектілерін дамыту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112 141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114 279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81 766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79 673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2 093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32 513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17 200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15 313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41 346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9 453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9 453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мәдениет объектілерін күрделі, ағымды жөндеу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26 629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21 404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5 225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5 264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5 264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816 191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816 191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16 191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16 191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800 000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800 000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51 657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33 267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6 102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ауыл шаруашылығы саласындағы мемлекеттік саясатты іске асыру жөніндегі қызметтер 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6 102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26 765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ветеринария саласындағы мемлекеттік саясатты іске асыру жөніндегі қызметтер 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6 825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2 720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17 000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іс-шараларды жүргізу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шаруашылығының объектілерін дамыту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15 220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15 220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15 115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алқаптарын бiр түрден екiншiсiне ауыстыру жөнiндегi жұмыстар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кенттердің, ауылдардың (селолардың), ауылдық (селолық) округтердің шекарасын белгілеу кезінде жүргізілетін жерге орналастыру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3 170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3 170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3 170</w:t>
            </w:r>
          </w:p>
        </w:tc>
      </w:tr>
      <w:tr>
        <w:trPr>
          <w:trHeight w:val="10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40 423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40 423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18 574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18 574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21 849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11 149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10 700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Ауданың қала құрылысы даму аумағын және елді мекендердің бас жоспарлары схемаларын әзірлеу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280 278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273 570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273 570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36 010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237 560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6 708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6 708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аудандық маңызы бар автомобиль жолдарын, қала және елді-мекендер көшелерін жөндеу және ұстау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аудандық маңызы бар автомобиль жолдарын қала және елді-мекендер көшелерін салу және қайтақұру қалалардың және елді-мекендердің көшелері өткізу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Кентішілік (қалаiшiлiк) және ауданiшiлiк қоғамдық жолаушылар тасымалдарын ұйымдастыру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6 708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241 868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9 053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9 053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6 545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2 508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232 815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53 664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Бизнестің жол картасы – 2020» бағдарламасы шеңберінде жеке меншік кәсіпкерлікті қолдау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53 664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100 014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100 014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 бастамаларға арналған шығыстар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79 137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53 676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25 461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атқарушы органдардың борышына қызмет көрсету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Трансферттер 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58 459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58 459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58 459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58 459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алулар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мақсатқа сай пайдаланылмаған нысаналы трансферттерді қайтару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саласындағы еңбекақы төлеу қорының өзгеруіне байланысты жоғары тұрған бюджеттерге берілетін ағымдағы нысаналы трансферттер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ІII. ТАЗА БЮДЖЕТТІК КРЕДИТТЕУ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Ерекшілігі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 ішінде сатудан түсетін түсімдер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меншіктегі заңды тұлғалардың қатысу үлестерін, бағалы қағаздарын сатудан түсетін түсімдер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Мүліктік кешен түріндегі коммуналдық мемлекеттік мекемелер мен мемлекеттік кәсіпорындарды және коммуналдық мемлекеттік кәсіпорындардың жедел басқаруындағы немесе шаруашылық жүргізуіндегі өзге мемлекеттік мүлікті сатудан түсетін түсімдер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-2 136 210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2 136 210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