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656e90" w14:textId="d656e9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Благодарное ауылындағы көшенің атауын өзгерту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Үржар ауданы Благодарное ауылдық округі әкімінің 2011 жылғы 14 сәуірдегі N 09 шешімі. Шығыс Қазақстан облысы Әділет департаментінің Үржар аудандық әділет басқармасында 2011 жылғы 28 сәуірде N 5-18-121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Қазақстан Республикасының 1993 жылғы 08 желтоқсандағы «Қазақстан Республикасының әкімшілік–аумақтық құрылысы туралы» Заңының </w:t>
      </w:r>
      <w:r>
        <w:rPr>
          <w:rFonts w:ascii="Times New Roman"/>
          <w:b w:val="false"/>
          <w:i w:val="false"/>
          <w:color w:val="000000"/>
          <w:sz w:val="28"/>
        </w:rPr>
        <w:t>14 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4 тармағына,</w:t>
      </w:r>
      <w:r>
        <w:rPr>
          <w:rFonts w:ascii="Times New Roman"/>
          <w:b w:val="false"/>
          <w:i w:val="false"/>
          <w:color w:val="000000"/>
          <w:sz w:val="28"/>
        </w:rPr>
        <w:t xml:space="preserve"> Қазақстан Республикасының 2001 жылғы 23 қаңтардағы «Қазақстан Республикасындағы жергілікті мемлекеттік басқару және өзін-өзі басқару туралы» Заңының 35 бабы </w:t>
      </w:r>
      <w:r>
        <w:rPr>
          <w:rFonts w:ascii="Times New Roman"/>
          <w:b w:val="false"/>
          <w:i w:val="false"/>
          <w:color w:val="000000"/>
          <w:sz w:val="28"/>
        </w:rPr>
        <w:t>2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</w:t>
      </w:r>
      <w:r>
        <w:rPr>
          <w:rFonts w:ascii="Times New Roman"/>
          <w:b w:val="false"/>
          <w:i w:val="false"/>
          <w:color w:val="000000"/>
          <w:sz w:val="28"/>
        </w:rPr>
        <w:t xml:space="preserve"> Благодарное ауылдық округінің әкімі </w:t>
      </w:r>
      <w:r>
        <w:rPr>
          <w:rFonts w:ascii="Times New Roman"/>
          <w:b/>
          <w:i w:val="false"/>
          <w:color w:val="000000"/>
          <w:sz w:val="28"/>
        </w:rPr>
        <w:t>ШЕШІМ ЕТТІ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1. Благодарное ауылы Центральная көшесінің атауы - Болат Ибраев атындағы көше болып өзгертілсін.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2. Осы шешімнің орындалуына бақылауды ауылдық округ әкімі аппаратының бас маманы С. Ақпаеваға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3. Осы шешім алғаш ресми жарияланғаннан кейін күнтізбелік он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Благодарное ауылдық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округінің әкімі                         Қ. Қасенов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