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e392b5" w14:textId="3e39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2012-2014 жылдарға арналған аудан бюджеті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2011 жылғы 22 желтоқсандағы N 33-353-IV шешімі. Шығыс Қазақстан облысы Әділет департаментінің Үржар аудандық әділет басқармасында 2011 жылғы 29 желтоқсанда N 5-18-137 тіркелді. Шешімнің қабылдау мерзімінің өтуіне байланысты қолдану тоқтатылды (Үржар аудандық мәслихатының 2012 жылғы 21 желтоқсандағы N 187-03/12 хаты)</w:t>
      </w:r>
    </w:p>
    <w:p>
      <w:pPr>
        <w:spacing w:after="0"/>
        <w:ind w:left="0"/>
        <w:jc w:val="both"/>
      </w:pPr>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2012.12.21 N 187-03/12 хаты).</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2"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73</w:t>
      </w:r>
      <w:r>
        <w:rPr>
          <w:rFonts w:ascii="Times New Roman"/>
          <w:b w:val="false"/>
          <w:i w:val="false"/>
          <w:color w:val="000000"/>
          <w:sz w:val="28"/>
        </w:rPr>
        <w:t>, </w:t>
      </w:r>
      <w:r>
        <w:rPr>
          <w:rFonts w:ascii="Times New Roman"/>
          <w:b w:val="false"/>
          <w:i w:val="false"/>
          <w:color w:val="000000"/>
          <w:sz w:val="28"/>
        </w:rPr>
        <w:t>75 баптарына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Шығыс Қазақстан облыстық мәслихатының 2011 жылғы 08 желтоқсандағы «2012-2014 жылдарға арналған облыстық бюджеті туралы» (Нормативтік құқықтық актілердің мемлекеттік тіркеу Тізілімінде 2011 жылдың 21 желтоқсанында 2560 нөмірімен тіркелген) № 34/379-IV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2012-2014 жылдарға арналған аудан бюджеті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 қосымшаларға</w:t>
      </w:r>
      <w:r>
        <w:rPr>
          <w:rFonts w:ascii="Times New Roman"/>
          <w:b w:val="false"/>
          <w:i w:val="false"/>
          <w:color w:val="000000"/>
          <w:sz w:val="28"/>
        </w:rPr>
        <w:t xml:space="preserve"> сәйкес, соның ішінде 2012 жылға келесі көлемде бекітілсін:</w:t>
      </w:r>
      <w:r>
        <w:br/>
      </w:r>
      <w:r>
        <w:rPr>
          <w:rFonts w:ascii="Times New Roman"/>
          <w:b w:val="false"/>
          <w:i w:val="false"/>
          <w:color w:val="000000"/>
          <w:sz w:val="28"/>
        </w:rPr>
        <w:t>
      1) кірістер 5 165 767,8 мың теңге, оның ішінде:</w:t>
      </w:r>
      <w:r>
        <w:br/>
      </w:r>
      <w:r>
        <w:rPr>
          <w:rFonts w:ascii="Times New Roman"/>
          <w:b w:val="false"/>
          <w:i w:val="false"/>
          <w:color w:val="000000"/>
          <w:sz w:val="28"/>
        </w:rPr>
        <w:t>
      трансферттердің түсімдері 4 413 364,1 мың теңге;</w:t>
      </w:r>
      <w:r>
        <w:br/>
      </w:r>
      <w:r>
        <w:rPr>
          <w:rFonts w:ascii="Times New Roman"/>
          <w:b w:val="false"/>
          <w:i w:val="false"/>
          <w:color w:val="000000"/>
          <w:sz w:val="28"/>
        </w:rPr>
        <w:t>
      2) шығындар 5 245 872,6 мың теңге, оның ішінде:</w:t>
      </w:r>
      <w:r>
        <w:br/>
      </w:r>
      <w:r>
        <w:rPr>
          <w:rFonts w:ascii="Times New Roman"/>
          <w:b w:val="false"/>
          <w:i w:val="false"/>
          <w:color w:val="000000"/>
          <w:sz w:val="28"/>
        </w:rPr>
        <w:t>
      «Білім беру» 04 функционалдық тобы 3 294 269,1 мың теңге;</w:t>
      </w:r>
      <w:r>
        <w:br/>
      </w:r>
      <w:r>
        <w:rPr>
          <w:rFonts w:ascii="Times New Roman"/>
          <w:b w:val="false"/>
          <w:i w:val="false"/>
          <w:color w:val="000000"/>
          <w:sz w:val="28"/>
        </w:rPr>
        <w:t>
      «Әлеуметтiк көмек және әлеуметтiк қамтамасыз ету» 06 функционалдық тобы 386 347,0 мың теңге;</w:t>
      </w:r>
      <w:r>
        <w:br/>
      </w:r>
      <w:r>
        <w:rPr>
          <w:rFonts w:ascii="Times New Roman"/>
          <w:b w:val="false"/>
          <w:i w:val="false"/>
          <w:color w:val="000000"/>
          <w:sz w:val="28"/>
        </w:rPr>
        <w:t>
      «Тұрғын үй-коммуналдық шаруашылық» 07 функционалдық тобы 361 120,4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134 787,0 мың теңге;</w:t>
      </w:r>
      <w:r>
        <w:br/>
      </w:r>
      <w:r>
        <w:rPr>
          <w:rFonts w:ascii="Times New Roman"/>
          <w:b w:val="false"/>
          <w:i w:val="false"/>
          <w:color w:val="000000"/>
          <w:sz w:val="28"/>
        </w:rPr>
        <w:t>
      3) таза бюджеттік кредит беру – 24 168,0 мың теңге, соның ішінде:</w:t>
      </w:r>
      <w:r>
        <w:br/>
      </w:r>
      <w:r>
        <w:rPr>
          <w:rFonts w:ascii="Times New Roman"/>
          <w:b w:val="false"/>
          <w:i w:val="false"/>
          <w:color w:val="000000"/>
          <w:sz w:val="28"/>
        </w:rPr>
        <w:t>
      бюджеттік кредиттер – 26 697,0 мың теңге;</w:t>
      </w:r>
      <w:r>
        <w:br/>
      </w:r>
      <w:r>
        <w:rPr>
          <w:rFonts w:ascii="Times New Roman"/>
          <w:b w:val="false"/>
          <w:i w:val="false"/>
          <w:color w:val="000000"/>
          <w:sz w:val="28"/>
        </w:rPr>
        <w:t>
      бюджеттік кредиттерді өтеу – 2 529,0 мың теңге;</w:t>
      </w:r>
      <w:r>
        <w:br/>
      </w:r>
      <w:r>
        <w:rPr>
          <w:rFonts w:ascii="Times New Roman"/>
          <w:b w:val="false"/>
          <w:i w:val="false"/>
          <w:color w:val="000000"/>
          <w:sz w:val="28"/>
        </w:rPr>
        <w:t>
      4) операциялық сальдо 0,0 мың теңге;</w:t>
      </w:r>
      <w:r>
        <w:br/>
      </w:r>
      <w:r>
        <w:rPr>
          <w:rFonts w:ascii="Times New Roman"/>
          <w:b w:val="false"/>
          <w:i w:val="false"/>
          <w:color w:val="000000"/>
          <w:sz w:val="28"/>
        </w:rPr>
        <w:t>
      5) бюджет (профицит) тапшылығы – -104 272,8 мың теңге;</w:t>
      </w:r>
      <w:r>
        <w:br/>
      </w:r>
      <w:r>
        <w:rPr>
          <w:rFonts w:ascii="Times New Roman"/>
          <w:b w:val="false"/>
          <w:i w:val="false"/>
          <w:color w:val="000000"/>
          <w:sz w:val="28"/>
        </w:rPr>
        <w:t>
      6) бюджет тапшылығын қаржыландыру (профицитті пайдалану) – 104 272,8 мың теңге.</w:t>
      </w:r>
      <w:r>
        <w:br/>
      </w: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Үржар аудандық мәслихатының 2012.03.05 </w:t>
      </w:r>
      <w:r>
        <w:rPr>
          <w:rFonts w:ascii="Times New Roman"/>
          <w:b w:val="false"/>
          <w:i w:val="false"/>
          <w:color w:val="000000"/>
          <w:sz w:val="28"/>
        </w:rPr>
        <w:t>N 2-13/V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2012.04.13 </w:t>
      </w:r>
      <w:r>
        <w:rPr>
          <w:rFonts w:ascii="Times New Roman"/>
          <w:b w:val="false"/>
          <w:i w:val="false"/>
          <w:color w:val="000000"/>
          <w:sz w:val="28"/>
        </w:rPr>
        <w:t>N 3-22/V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2012.07.09 </w:t>
      </w:r>
      <w:r>
        <w:rPr>
          <w:rFonts w:ascii="Times New Roman"/>
          <w:b w:val="false"/>
          <w:i w:val="false"/>
          <w:color w:val="000000"/>
          <w:sz w:val="28"/>
        </w:rPr>
        <w:t>N 4-36/V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2012.09.25 </w:t>
      </w:r>
      <w:r>
        <w:rPr>
          <w:rFonts w:ascii="Times New Roman"/>
          <w:b w:val="false"/>
          <w:i w:val="false"/>
          <w:color w:val="000000"/>
          <w:sz w:val="28"/>
        </w:rPr>
        <w:t>N 6-55/V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2012.11.22 </w:t>
      </w:r>
      <w:r>
        <w:rPr>
          <w:rFonts w:ascii="Times New Roman"/>
          <w:b w:val="false"/>
          <w:i w:val="false"/>
          <w:color w:val="000000"/>
          <w:sz w:val="28"/>
        </w:rPr>
        <w:t>N 7-63/V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xml:space="preserve">); 2012.12.10 </w:t>
      </w:r>
      <w:r>
        <w:rPr>
          <w:rFonts w:ascii="Times New Roman"/>
          <w:b w:val="false"/>
          <w:i w:val="false"/>
          <w:color w:val="000000"/>
          <w:sz w:val="28"/>
        </w:rPr>
        <w:t>N 8-68/V</w:t>
      </w:r>
      <w:r>
        <w:rPr>
          <w:rFonts w:ascii="Times New Roman"/>
          <w:b w:val="false"/>
          <w:i w:val="false"/>
          <w:color w:val="ff0000"/>
          <w:sz w:val="28"/>
        </w:rPr>
        <w:t xml:space="preserve"> (2012.01.01 бастап </w:t>
      </w:r>
      <w:r>
        <w:rPr>
          <w:rFonts w:ascii="Times New Roman"/>
          <w:b w:val="false"/>
          <w:i w:val="false"/>
          <w:color w:val="000000"/>
          <w:sz w:val="28"/>
        </w:rPr>
        <w:t>қолданысқа енгізіледі</w:t>
      </w:r>
      <w:r>
        <w:rPr>
          <w:rFonts w:ascii="Times New Roman"/>
          <w:b w:val="false"/>
          <w:i w:val="false"/>
          <w:color w:val="ff0000"/>
          <w:sz w:val="28"/>
        </w:rPr>
        <w:t>) шешімдерімен.</w:t>
      </w:r>
      <w:r>
        <w:br/>
      </w:r>
      <w:r>
        <w:rPr>
          <w:rFonts w:ascii="Times New Roman"/>
          <w:b w:val="false"/>
          <w:i w:val="false"/>
          <w:color w:val="000000"/>
          <w:sz w:val="28"/>
        </w:rPr>
        <w:t>
</w:t>
      </w:r>
      <w:r>
        <w:rPr>
          <w:rFonts w:ascii="Times New Roman"/>
          <w:b w:val="false"/>
          <w:i w:val="false"/>
          <w:color w:val="000000"/>
          <w:sz w:val="28"/>
        </w:rPr>
        <w:t>
      2. Ауданның жергілікті атқарушы органның 2012 жылға резерві - 13 700,0 мың теңге сомасында бекітілсін.</w:t>
      </w:r>
      <w:r>
        <w:br/>
      </w:r>
      <w:r>
        <w:rPr>
          <w:rFonts w:ascii="Times New Roman"/>
          <w:b w:val="false"/>
          <w:i w:val="false"/>
          <w:color w:val="000000"/>
          <w:sz w:val="28"/>
        </w:rPr>
        <w:t>
</w:t>
      </w:r>
      <w:r>
        <w:rPr>
          <w:rFonts w:ascii="Times New Roman"/>
          <w:b w:val="false"/>
          <w:i w:val="false"/>
          <w:color w:val="000000"/>
          <w:sz w:val="28"/>
        </w:rPr>
        <w:t>
      3. Бюджеттік инвестициялық жобаларды іске асыруға және заңды тұлғалардың жарғылық капиталын ұлғайтуға бағытталған 2012 жылғы аудан бюджетінің даму бағдарламаларының тізімі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4. 2012 жылға арналған аудан бюджетін орындау барысында секвестрлеуге жатпайтын бюджет бағдарламаларының тізімі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000000"/>
          <w:sz w:val="28"/>
        </w:rPr>
        <w:t>
      5. Осы шешім 2012 жылдың 1 қаңтарынан бастап қолданысқа енгізіледі.</w:t>
      </w:r>
      <w:r>
        <w:br/>
      </w:r>
      <w:r>
        <w:rPr>
          <w:rFonts w:ascii="Times New Roman"/>
          <w:b w:val="false"/>
          <w:i w:val="false"/>
          <w:color w:val="000000"/>
          <w:sz w:val="28"/>
        </w:rPr>
        <w:t>
 </w:t>
      </w:r>
    </w:p>
    <w:bookmarkEnd w:id="0"/>
    <w:p>
      <w:pPr>
        <w:spacing w:after="0"/>
        <w:ind w:left="0"/>
        <w:jc w:val="both"/>
      </w:pPr>
      <w:r>
        <w:rPr>
          <w:rFonts w:ascii="Times New Roman"/>
          <w:b w:val="false"/>
          <w:i/>
          <w:color w:val="000000"/>
          <w:sz w:val="28"/>
        </w:rPr>
        <w:t>      Сессия төрайымы                            Ғ. Әрін</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7" w:id="1"/>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33-353-IV шешіміне</w:t>
      </w:r>
      <w:r>
        <w:br/>
      </w:r>
      <w:r>
        <w:rPr>
          <w:rFonts w:ascii="Times New Roman"/>
          <w:b w:val="false"/>
          <w:i w:val="false"/>
          <w:color w:val="000000"/>
          <w:sz w:val="28"/>
        </w:rPr>
        <w:t>
1 қосымша</w:t>
      </w:r>
    </w:p>
    <w:bookmarkEnd w:id="1"/>
    <w:p>
      <w:pPr>
        <w:spacing w:after="0"/>
        <w:ind w:left="0"/>
        <w:jc w:val="left"/>
      </w:pPr>
      <w:r>
        <w:rPr>
          <w:rFonts w:ascii="Times New Roman"/>
          <w:b/>
          <w:i w:val="false"/>
          <w:color w:val="000000"/>
        </w:rPr>
        <w:t xml:space="preserve"> 2012 жылға арналған аудан бюджеті</w:t>
      </w:r>
    </w:p>
    <w:p>
      <w:pPr>
        <w:spacing w:after="0"/>
        <w:ind w:left="0"/>
        <w:jc w:val="both"/>
      </w:pPr>
      <w:r>
        <w:rPr>
          <w:rFonts w:ascii="Times New Roman"/>
          <w:b w:val="false"/>
          <w:i w:val="false"/>
          <w:color w:val="ff0000"/>
          <w:sz w:val="28"/>
        </w:rPr>
        <w:t xml:space="preserve">      Ескерту. 1-қосымша жаңа редакцияда - Үржар аудандық мәслихатының 2012.12.10 </w:t>
      </w:r>
      <w:r>
        <w:rPr>
          <w:rFonts w:ascii="Times New Roman"/>
          <w:b w:val="false"/>
          <w:i w:val="false"/>
          <w:color w:val="ff0000"/>
          <w:sz w:val="28"/>
        </w:rPr>
        <w:t>N 8-68/V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27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797"/>
        <w:gridCol w:w="632"/>
        <w:gridCol w:w="8953"/>
        <w:gridCol w:w="1974"/>
      </w:tblGrid>
      <w:tr>
        <w:trPr>
          <w:trHeight w:val="12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2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5165767,8</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736437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334767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129802</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46080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14292</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65676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15784</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4216</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9649</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4787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5966,7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3153,7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кәсіпорындарынан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2200</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4413364,1</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4413364,1</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4413364,1</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27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0"/>
        <w:gridCol w:w="740"/>
        <w:gridCol w:w="782"/>
        <w:gridCol w:w="720"/>
        <w:gridCol w:w="7999"/>
        <w:gridCol w:w="2029"/>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5245872,6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486119,7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438978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15969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21927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297940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258523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39417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27393,7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23856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 (облыстық маңызы бар қаланы) басқару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3294269,1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120721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104721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2906705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3953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2902752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2767312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60968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«Назарбаев Зияткерлік мектептері» ДБҰ-ның оқу бағдарламалары бойынша біліктілікті арттырудан өткен мұғалімдерге еңбекақыны арттыру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жалпыға бірдей орта білім беру ұйымдарының (дарынды балаларға арналған мамандандырылған (жалпы үлгідегі, арнайы (түзету); жетім балаларға және ата-анасының қамқорлығынсыз қалған балаларға арналған ұйымдар): мектептердің, мектеп-интернаттарының мұғалімдеріне біліктілік санаты үшін қосымша ақы мөлшерін республикалық бюджеттен берілетін трансферттер есебінен ұлғайту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72964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266843,1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244523,1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13742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25786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31196,1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125624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386347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319501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66457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ветеринария мамандарына отын сатып алуға Қазақстан Республикасының заңнамасына сәйкес әлеуметтік көмек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14339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9552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49256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72080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15173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66846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2184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361120,4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73037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қажеттiлiктер үшiн жер учаскелерiн алып қою, соның iшiнде сатып алу жолымен алып қою және осыған байланысты жылжымайтын мүлiктi иелiктен шығару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қамту-2020 бағдарламасы бойынша ауылдық елді мекендерді дамыту шеңберінде объектілерді жөндеу және абаттандыру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11669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69368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69098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207046,4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207046,4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177209,4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175828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99871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21542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15622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15141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44716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19726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15359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12180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9631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7291</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134787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22590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18630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98650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147199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213542</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6436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207106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202566</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040</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нысаналы трансферттер есебінен «Өңірлерді дамыту» Бағдарламасы шеңберінде өңірлерді экономикалық дамытуға жәрдемдесу бойынша шараларды іске асыру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10887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067</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181615</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14954,7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8232,4</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Мақсатына сай пайдаланылмаған нысаналы трансферттерді қайтару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5044,3</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24168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104272,8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26697</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r>
        <w:trPr>
          <w:trHeight w:val="330" w:hRule="atLeast"/>
        </w:trPr>
        <w:tc>
          <w:tcPr>
            <w:tcW w:w="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80104,8</w:t>
            </w:r>
          </w:p>
        </w:tc>
      </w:tr>
    </w:tbl>
    <w:bookmarkStart w:name="z8" w:id="2"/>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33-353-IV шешіміне</w:t>
      </w:r>
      <w:r>
        <w:br/>
      </w:r>
      <w:r>
        <w:rPr>
          <w:rFonts w:ascii="Times New Roman"/>
          <w:b w:val="false"/>
          <w:i w:val="false"/>
          <w:color w:val="000000"/>
          <w:sz w:val="28"/>
        </w:rPr>
        <w:t>
2 қосымша</w:t>
      </w:r>
    </w:p>
    <w:bookmarkEnd w:id="2"/>
    <w:p>
      <w:pPr>
        <w:spacing w:after="0"/>
        <w:ind w:left="0"/>
        <w:jc w:val="left"/>
      </w:pPr>
      <w:r>
        <w:rPr>
          <w:rFonts w:ascii="Times New Roman"/>
          <w:b/>
          <w:i w:val="false"/>
          <w:color w:val="000000"/>
        </w:rPr>
        <w:t xml:space="preserve"> 2012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w:t>
      </w:r>
      <w:r>
        <w:br/>
      </w:r>
      <w:r>
        <w:rPr>
          <w:rFonts w:ascii="Times New Roman"/>
          <w:b/>
          <w:i w:val="false"/>
          <w:color w:val="000000"/>
        </w:rPr>
        <w:t>
ТІЗБЕСІ</w:t>
      </w:r>
    </w:p>
    <w:p>
      <w:pPr>
        <w:spacing w:after="0"/>
        <w:ind w:left="0"/>
        <w:jc w:val="both"/>
      </w:pPr>
      <w:r>
        <w:rPr>
          <w:rFonts w:ascii="Times New Roman"/>
          <w:b w:val="false"/>
          <w:i w:val="false"/>
          <w:color w:val="ff0000"/>
          <w:sz w:val="28"/>
        </w:rPr>
        <w:t xml:space="preserve">      Ескерту. 2-қосымша жаңа редакцияда - Үржар аудандық мәслихатының 2012.09.25 </w:t>
      </w:r>
      <w:r>
        <w:rPr>
          <w:rFonts w:ascii="Times New Roman"/>
          <w:b w:val="false"/>
          <w:i w:val="false"/>
          <w:color w:val="ff0000"/>
          <w:sz w:val="28"/>
        </w:rPr>
        <w:t>N 6-55/V</w:t>
      </w:r>
      <w:r>
        <w:rPr>
          <w:rFonts w:ascii="Times New Roman"/>
          <w:b w:val="false"/>
          <w:i w:val="false"/>
          <w:color w:val="ff0000"/>
          <w:sz w:val="28"/>
        </w:rPr>
        <w:t xml:space="preserve"> (2012.01.01 бастап </w:t>
      </w:r>
      <w:r>
        <w:rPr>
          <w:rFonts w:ascii="Times New Roman"/>
          <w:b w:val="false"/>
          <w:i w:val="false"/>
          <w:color w:val="ff0000"/>
          <w:sz w:val="28"/>
        </w:rPr>
        <w:t>қолданысқа енгізіледі</w:t>
      </w:r>
      <w:r>
        <w:rPr>
          <w:rFonts w:ascii="Times New Roman"/>
          <w:b w:val="false"/>
          <w:i w:val="false"/>
          <w:color w:val="ff0000"/>
          <w:sz w:val="28"/>
        </w:rPr>
        <w:t>)шешімімен.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8"/>
        <w:gridCol w:w="618"/>
        <w:gridCol w:w="910"/>
        <w:gridCol w:w="788"/>
        <w:gridCol w:w="8081"/>
        <w:gridCol w:w="1705"/>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r>
              <w:br/>
            </w:r>
            <w:r>
              <w:rPr>
                <w:rFonts w:ascii="Times New Roman"/>
                <w:b w:val="false"/>
                <w:i w:val="false"/>
                <w:color w:val="000000"/>
                <w:sz w:val="20"/>
              </w:rPr>
              <w:t>
жыл</w:t>
            </w:r>
          </w:p>
        </w:tc>
      </w:tr>
      <w:tr>
        <w:trPr>
          <w:trHeight w:val="16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бағдарлама әкімшілігі</w:t>
            </w:r>
          </w:p>
        </w:tc>
        <w:tc>
          <w:tcPr>
            <w:tcW w:w="0" w:type="auto"/>
            <w:vMerge/>
            <w:tcBorders>
              <w:top w:val="nil"/>
              <w:left w:val="single" w:color="cfcfcf" w:sz="5"/>
              <w:bottom w:val="single" w:color="cfcfcf" w:sz="5"/>
              <w:right w:val="single" w:color="cfcfcf" w:sz="5"/>
            </w:tcBorders>
          </w:tcPr>
          <w:p/>
        </w:tc>
      </w:tr>
      <w:tr>
        <w:trPr>
          <w:trHeight w:val="30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4380</w:t>
            </w:r>
          </w:p>
        </w:tc>
      </w:tr>
      <w:tr>
        <w:trPr>
          <w:trHeight w:val="70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43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4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680</w:t>
            </w:r>
          </w:p>
        </w:tc>
      </w:tr>
      <w:tr>
        <w:trPr>
          <w:trHeight w:val="24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31340</w:t>
            </w:r>
          </w:p>
        </w:tc>
      </w:tr>
      <w:tr>
        <w:trPr>
          <w:trHeight w:val="375"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9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Үржар ауылындағы 320 орындық мектепке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132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Сегізбай ауылындағы 80 орындық, Қызыл ту ауылындағы 130 орындық, Барқытбел ауылындағы 130 орындық мектеп құрылыстарына және Мақаншы ауылындағы 280 орындық бала бақшасының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12889</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12619</w:t>
            </w:r>
          </w:p>
        </w:tc>
      </w:tr>
      <w:tr>
        <w:trPr>
          <w:trHeight w:val="9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қорының тұрғын үйін жобалау, салу және (немесе) сатып алу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3880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Таскескен ауылындағы үй құрылысына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Үржар ауданы Мақаншы ауылындағы үй құрылысына ЖСҚ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7789</w:t>
            </w:r>
          </w:p>
        </w:tc>
      </w:tr>
      <w:tr>
        <w:trPr>
          <w:trHeight w:val="99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074</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бағдарламасының екінші бағыты шеңберінде жетіспейтін инженерлік-коммуникациялық инфрақұрылымды дамыту мен жайластыруға</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66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48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соның ішінде инвестициялық жобалар:</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Благодарное, Көкөзек және Бахты ауылдарында су құбырының жұмыс жобасы әзірлеуге</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w:t>
            </w:r>
          </w:p>
        </w:tc>
      </w:tr>
      <w:tr>
        <w:trPr>
          <w:trHeight w:val="330" w:hRule="atLeast"/>
        </w:trPr>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1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48609</w:t>
            </w:r>
          </w:p>
        </w:tc>
      </w:tr>
    </w:tbl>
    <w:bookmarkStart w:name="z9" w:id="3"/>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33-353-IV шешіміне</w:t>
      </w:r>
      <w:r>
        <w:br/>
      </w:r>
      <w:r>
        <w:rPr>
          <w:rFonts w:ascii="Times New Roman"/>
          <w:b w:val="false"/>
          <w:i w:val="false"/>
          <w:color w:val="000000"/>
          <w:sz w:val="28"/>
        </w:rPr>
        <w:t>
3 қосымша</w:t>
      </w:r>
    </w:p>
    <w:bookmarkEnd w:id="3"/>
    <w:p>
      <w:pPr>
        <w:spacing w:after="0"/>
        <w:ind w:left="0"/>
        <w:jc w:val="left"/>
      </w:pPr>
      <w:r>
        <w:rPr>
          <w:rFonts w:ascii="Times New Roman"/>
          <w:b/>
          <w:i w:val="false"/>
          <w:color w:val="000000"/>
        </w:rPr>
        <w:t xml:space="preserve"> 2012 жылға арналған аудан бюджетін орындау барысында</w:t>
      </w:r>
      <w:r>
        <w:br/>
      </w:r>
      <w:r>
        <w:rPr>
          <w:rFonts w:ascii="Times New Roman"/>
          <w:b/>
          <w:i w:val="false"/>
          <w:color w:val="000000"/>
        </w:rPr>
        <w:t>
секвестрлеуге жатпайтын жергілікті бюджет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
        <w:gridCol w:w="615"/>
        <w:gridCol w:w="776"/>
        <w:gridCol w:w="696"/>
        <w:gridCol w:w="294"/>
        <w:gridCol w:w="9724"/>
      </w:tblGrid>
      <w:tr>
        <w:trPr>
          <w:trHeight w:val="40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0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бағдарлама</w:t>
            </w:r>
          </w:p>
        </w:tc>
      </w:tr>
      <w:tr>
        <w:trPr>
          <w:trHeight w:val="48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r>
      <w:tr>
        <w:trPr>
          <w:trHeight w:val="6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15"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bl>
    <w:bookmarkStart w:name="z10" w:id="4"/>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33-353-IV шешіміне</w:t>
      </w:r>
      <w:r>
        <w:br/>
      </w:r>
      <w:r>
        <w:rPr>
          <w:rFonts w:ascii="Times New Roman"/>
          <w:b w:val="false"/>
          <w:i w:val="false"/>
          <w:color w:val="000000"/>
          <w:sz w:val="28"/>
        </w:rPr>
        <w:t>
4 қосымша</w:t>
      </w:r>
    </w:p>
    <w:bookmarkEnd w:id="4"/>
    <w:p>
      <w:pPr>
        <w:spacing w:after="0"/>
        <w:ind w:left="0"/>
        <w:jc w:val="left"/>
      </w:pPr>
      <w:r>
        <w:rPr>
          <w:rFonts w:ascii="Times New Roman"/>
          <w:b/>
          <w:i w:val="false"/>
          <w:color w:val="000000"/>
        </w:rPr>
        <w:t xml:space="preserve"> 2013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8"/>
        <w:gridCol w:w="590"/>
        <w:gridCol w:w="529"/>
        <w:gridCol w:w="9210"/>
        <w:gridCol w:w="1823"/>
      </w:tblGrid>
      <w:tr>
        <w:trPr>
          <w:trHeight w:val="46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6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2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45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4377173</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652909</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600"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5"/>
        <w:gridCol w:w="710"/>
        <w:gridCol w:w="753"/>
        <w:gridCol w:w="948"/>
        <w:gridCol w:w="7977"/>
        <w:gridCol w:w="1937"/>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4377173</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462968</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өкiлдiк, атқарушы және басқа органдар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420496</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103216</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12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Біржолғы талондарды беру жөніндегі жұмысты ұйымдастыру және біржолғы талондарды сатудан түскен сомаларды толық алынуын қамтамасыз ету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12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6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26750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2860470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2782441</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8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2778668</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2740963</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37705</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12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39227</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38928</w:t>
            </w:r>
          </w:p>
        </w:tc>
      </w:tr>
      <w:tr>
        <w:trPr>
          <w:trHeight w:val="15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12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12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251299</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12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158150</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3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109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162211</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12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63585</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9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6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18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9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57403</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 қорғау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51519</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42547</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34267</w:t>
            </w:r>
          </w:p>
        </w:tc>
      </w:tr>
      <w:tr>
        <w:trPr>
          <w:trHeight w:val="9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2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1" w:id="5"/>
    <w:p>
      <w:pPr>
        <w:spacing w:after="0"/>
        <w:ind w:left="0"/>
        <w:jc w:val="both"/>
      </w:pPr>
      <w:r>
        <w:rPr>
          <w:rFonts w:ascii="Times New Roman"/>
          <w:b w:val="false"/>
          <w:i w:val="false"/>
          <w:color w:val="000000"/>
          <w:sz w:val="28"/>
        </w:rPr>
        <w:t>
Үржар аудандық мәслихатының</w:t>
      </w:r>
      <w:r>
        <w:br/>
      </w:r>
      <w:r>
        <w:rPr>
          <w:rFonts w:ascii="Times New Roman"/>
          <w:b w:val="false"/>
          <w:i w:val="false"/>
          <w:color w:val="000000"/>
          <w:sz w:val="28"/>
        </w:rPr>
        <w:t>
2011 жылғы 22 желтоқсандағы</w:t>
      </w:r>
      <w:r>
        <w:br/>
      </w:r>
      <w:r>
        <w:rPr>
          <w:rFonts w:ascii="Times New Roman"/>
          <w:b w:val="false"/>
          <w:i w:val="false"/>
          <w:color w:val="000000"/>
          <w:sz w:val="28"/>
        </w:rPr>
        <w:t>
№ 33-353-IV шешіміне</w:t>
      </w:r>
      <w:r>
        <w:br/>
      </w:r>
      <w:r>
        <w:rPr>
          <w:rFonts w:ascii="Times New Roman"/>
          <w:b w:val="false"/>
          <w:i w:val="false"/>
          <w:color w:val="000000"/>
          <w:sz w:val="28"/>
        </w:rPr>
        <w:t>
5 қосымша</w:t>
      </w:r>
    </w:p>
    <w:bookmarkEnd w:id="5"/>
    <w:p>
      <w:pPr>
        <w:spacing w:after="0"/>
        <w:ind w:left="0"/>
        <w:jc w:val="left"/>
      </w:pPr>
      <w:r>
        <w:rPr>
          <w:rFonts w:ascii="Times New Roman"/>
          <w:b/>
          <w:i w:val="false"/>
          <w:color w:val="000000"/>
        </w:rPr>
        <w:t xml:space="preserve"> 2014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
        <w:gridCol w:w="492"/>
        <w:gridCol w:w="491"/>
        <w:gridCol w:w="9382"/>
        <w:gridCol w:w="1826"/>
      </w:tblGrid>
      <w:tr>
        <w:trPr>
          <w:trHeight w:val="39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18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3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4377173</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652909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264520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244199</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116040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39252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14088</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57500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18920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12040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650</w:t>
            </w:r>
          </w:p>
        </w:tc>
      </w:tr>
      <w:tr>
        <w:trPr>
          <w:trHeight w:val="12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3472</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50865</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600"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r>
        <w:trPr>
          <w:trHeight w:val="315" w:hRule="atLeast"/>
        </w:trPr>
        <w:tc>
          <w:tcPr>
            <w:tcW w:w="5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3667627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720"/>
      </w:tblGrid>
      <w:tr>
        <w:trPr>
          <w:trHeight w:val="30" w:hRule="atLeast"/>
        </w:trPr>
        <w:tc>
          <w:tcPr>
            <w:tcW w:w="12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5"/>
        <w:gridCol w:w="675"/>
        <w:gridCol w:w="735"/>
        <w:gridCol w:w="655"/>
        <w:gridCol w:w="8440"/>
        <w:gridCol w:w="1840"/>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18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28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4414695</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469968</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427496</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81360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107484</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103216</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4268</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238652</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231652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органның күрделі шығыстары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7000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25170</w:t>
            </w:r>
          </w:p>
        </w:tc>
      </w:tr>
      <w:tr>
        <w:trPr>
          <w:trHeight w:val="12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20101</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2500</w:t>
            </w:r>
          </w:p>
        </w:tc>
      </w:tr>
      <w:tr>
        <w:trPr>
          <w:trHeight w:val="115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ұйымдастыру және біржолғы талондарды сатудан түскен сомаларды толық алынуын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12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аудандық (облыстық маңызы бар қаланы) басқару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12742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мұқтаждықтар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8470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4272</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жою</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4273</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57272</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57272</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мекендерде жол қозғалысы қауiпсiздiгін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57272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2860470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тәрбиелеу және оқыту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тәрбиелеу мен оқытуды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16425</w:t>
            </w:r>
          </w:p>
        </w:tc>
      </w:tr>
      <w:tr>
        <w:trPr>
          <w:trHeight w:val="12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мектепке дейінгі ұйымдардың тәрбиешілеріне біліктілік санаты үшін қосымша ақының мөлшерін ұлғайту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2782441</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85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3773</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2778668</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2740963</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37705</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61604</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11915</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9562</w:t>
            </w:r>
          </w:p>
        </w:tc>
      </w:tr>
      <w:tr>
        <w:trPr>
          <w:trHeight w:val="12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39227</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w:t>
            </w:r>
          </w:p>
        </w:tc>
      </w:tr>
      <w:tr>
        <w:trPr>
          <w:trHeight w:val="15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трансферттер есебінен үйде оқытылатын мүгедек балаларды жабдықпен, бағдарламалық қамтыммен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269862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243260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38928</w:t>
            </w:r>
          </w:p>
        </w:tc>
      </w:tr>
      <w:tr>
        <w:trPr>
          <w:trHeight w:val="15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19323</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30070</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8785</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11720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36996</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89880</w:t>
            </w:r>
          </w:p>
        </w:tc>
      </w:tr>
      <w:tr>
        <w:trPr>
          <w:trHeight w:val="12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1988</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26602</w:t>
            </w:r>
          </w:p>
        </w:tc>
      </w:tr>
      <w:tr>
        <w:trPr>
          <w:trHeight w:val="12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23891</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2711</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251299</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40539</w:t>
            </w:r>
          </w:p>
        </w:tc>
      </w:tr>
      <w:tr>
        <w:trPr>
          <w:trHeight w:val="12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37491</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158150</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жүйесінің жұмыс істеуі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48150</w:t>
            </w:r>
          </w:p>
        </w:tc>
      </w:tr>
      <w:tr>
        <w:trPr>
          <w:trHeight w:val="63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110000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50000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бұру жүйесін дамыту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абаттандыру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109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52610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мекендердің көшелерiн жарықтандыру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19542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16682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16386</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162211</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107159</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7644</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24640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15328</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14814</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9312</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22768</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5098</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11755</w:t>
            </w:r>
          </w:p>
        </w:tc>
      </w:tr>
      <w:tr>
        <w:trPr>
          <w:trHeight w:val="12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11142</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5915</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63585</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Мамандардың әлеуметтік көмек көрсетуі жөніндегі шараларды іске асыру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39812</w:t>
            </w:r>
          </w:p>
        </w:tc>
      </w:tr>
      <w:tr>
        <w:trPr>
          <w:trHeight w:val="9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17577</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1926</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8239</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8773</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6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18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аумағында ұтымды және тиімді қала құрылысын игеруді қамтамасыз ету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9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200781</w:t>
            </w:r>
          </w:p>
        </w:tc>
      </w:tr>
      <w:tr>
        <w:trPr>
          <w:trHeight w:val="6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коммуникациялар саласындағы өзге де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57403</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 қорғау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5884</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Өзгелер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51519</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42547</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8280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34267</w:t>
            </w:r>
          </w:p>
        </w:tc>
      </w:tr>
      <w:tr>
        <w:trPr>
          <w:trHeight w:val="9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12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8972</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Пайдаланылмаған (толық пайдаланылмаған) нысаналы трансферттерді қайтару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жоғарғы тұрған бюджеттерге берілетін ағымдағы нысаналы трансферттер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жоғары деңгейлерге беруге байланысты жоғарғы тұрған бюджеттерге берілетін ағымдағы нысаналы трансферттер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15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әлеуметтік қолдау шараларын іске асыру үшін бюджеттік кредиттер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-37522</w:t>
            </w:r>
          </w:p>
        </w:tc>
      </w:tr>
      <w:tr>
        <w:trPr>
          <w:trHeight w:val="61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6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9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45"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