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ebafe" w14:textId="6aeba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Үгіттік баспа материалдарын орналастыруға арналған орындарды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Жарма ауданы әкімдігінің 2011 жылғы 23 ақпандағы N 68 қаулысы. Шығыс Қазақстан облысы Әділет департаментінің Жарма аудандық әділет басқармасында 2011 жылғы 18 наурызда N 5-10-112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Күші жойылды - Шығыс Қазақстан облысы Жарма ауданы әкімдігінің 25.11.2014 N 312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1995 жылғы 28 қыркүйектегі № 2464 «Қазақстан Республикасындағы сайлау туралы»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31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Жарма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Үгіттік баспа материалдарын орналастыруға арналған орындар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орындалуына бақылау жасау аудан әкімінің орынбасары С.М. Брынзовқа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сайлау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комиссиясының төрағасы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Қасымжанов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Ақсақов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 жылғы 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68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қосымша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Үгіттік баспа материалдарын орналастыруға арналған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Қосымша жаңа редакцияда – Жарма ауданы әкімдігінің 2011.12.13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(жарияланғаннан кейін 10 күн өткеннен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1"/>
        <w:gridCol w:w="3018"/>
        <w:gridCol w:w="1973"/>
        <w:gridCol w:w="5548"/>
      </w:tblGrid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учаскесінің нөмірі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материалдарды орналастыратын орын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Терістаңбалы ауылдық округі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Терістаңбалы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Ұзынжал ауылы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Шалабай ауылдық округі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Шалабай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Жаңаауыл ауылы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ғимараты қарсысындағы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 пункт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Қалбатау ауылдық округі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Қалбатау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Бұрлыағаш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Батыр Қапай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Қалбатау ауылы (жабық)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алаңдағы стенд, Достық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алаңдағы стенд, Достық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алаңдағы стенд, Достық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алаңдағы стенд, Достық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Мұқашевтің тұрғын үйі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амбулатория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алаңдағы стенд, Достық көшесі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Жарық ауылдық округі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Қызылқайың ауылы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«Қалбатау» асыл тұқымды мал зауыты» жауапкершілігі шектеулі серіктестігі кеңсесі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Бірлікшіл ауылдық округі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Сұлусары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Шымылдық ауылы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«Әділ» шаруа қожалығы кеңсесі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ауылдық округі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Былқылдақ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Кеңтарлау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ғимараты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 ауылдық округі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Бірлік ауылы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Қарақожа ауылы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Қимадиевтің тұрғын үйі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Қожахметовтың тұрғын үйі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Қапанбұлақ ауылдық округі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Қапанбұлақ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Балықтыкөл ауылы 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Фельдшерлік пункт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Қызылағаш ауылдық округі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Клуб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Ауылға кіре берістегі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«Зухра» дүкенінің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Үшбиік ауылдық округі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Үшбиік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Еңірекей ауылы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«Балапанова» дүкенінің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ғимараты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ауылдық округі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Жарықтас ауылы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Байланыс бөлімшесі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Ақжал ауылдық округі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Ақжал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 ауылы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 Сембаевтың тұрғын үйі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Жаңғызтөбе кенті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Жаңғызтөбе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Жаңғызтөбе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Жаңғызтөбе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Солнечный ауылы (жабық)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Жаңғызтөбе кенті (жабық)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базасы кеңсесі жанындағы стенд, № 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стенд, № 7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Дәрігерлік амбулатория ғимараты жанындағы стенд, № 5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алдындағы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5511 әскери бөлім батальоны штабының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2544 әскери бөлімі штабының ғимараты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кенті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Қарақойтас ауылы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ғимараты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кенті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Әуезов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кенті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алаңдағы стенд, Мир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алаңдағы стенд, Мир көшесі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Белтерек ауылдық округі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Белтерек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8-Март ауылы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«Айтас» шаруа қожалығы кеңсесі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Божығұр ауылдық округі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Қаражал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Үкілі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Салқынтөбе ауылы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Пошта ғимараты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Делбегетей ауылдық округі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Қоңырбиік ауылы 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ғимараты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Жайма ауылдық округі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Жайма ауылы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орталығы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ауылдық округі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Асқаралы ауылы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орталығы ғимаратының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ғимаратының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 қаласы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Көшек ауылы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алаңдағы стенд, Қабанбай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алаңдағы стенд, Қабанбай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алаңдағы стенд, Қабанбай көшесі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Суықбұлақ кенті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Суықбұлақ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Суықбұлақ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Делбегетей станциясы</w:t>
            </w:r>
          </w:p>
        </w:tc>
        <w:tc>
          <w:tcPr>
            <w:tcW w:w="5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Пошта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ғимараты жанындағы стенд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ғимараты жанындағы стенд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