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13714" w14:textId="88137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Старая Крепость ауылының шекарасын (шетін)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ауданының мәслихатының 2011 жылғы 30 қыркүйектегі N 34/9-IV шешімі және Бесқарағай аудандық әкімдігінің 2011 жылғы 29 қыркүйектегі N 381 бірлескен қаулысы. Шығыс Қазақстан облысы Әділет департаментінің Бесқарағай ауданындағы Әділет басқармасында 2011 жылғы 10 қарашада N 5-7-101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Мәтінде авторлық орфография және пунктуация сақталған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2003 жылғы 20 маусымдағы Жер кодексінің 108-бабының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Бесқарағай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ҚАБЫЛДАДЫ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Бесқарағай аудандық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алаңдарда Старая Крепость ауылының шекарасы (шегі) өзгертілсін және Старая Крепость ауылының елді мекенінің шекарасын (шегін) белгілеудің жер орналастыру жобасына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«Шығыс Қазақстан облысы Бесқарағай аудандық ауыл шаруашылығы, ветеринария және жер қатынастары бөлімі» мемлекеттік мекемесі (Бопаев Ж. Ж.) жер-есебі құжаттарына қажетті өзгерістер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және қаулы алғаш ресми жарияланған күнінен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          Ж. МАРАЛОВ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       К. БАЙГОНУСОВ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Бірлескен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Бесқарағай аудандық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29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381 қаулысы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Бесқарағай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30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34/9-IV шешіміне қосымша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Шығыс Қазақстан облысы Бесқарағай ауданы Глуховка ауылдық округінің Старая Крепость ауылының елді мекендерінің</w:t>
      </w:r>
      <w:r>
        <w:br/>
      </w:r>
      <w:r>
        <w:rPr>
          <w:rFonts w:ascii="Times New Roman"/>
          <w:b/>
          <w:i w:val="false"/>
          <w:color w:val="000000"/>
        </w:rPr>
        <w:t>
Экспликациясы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9"/>
        <w:gridCol w:w="1147"/>
        <w:gridCol w:w="1090"/>
        <w:gridCol w:w="1172"/>
        <w:gridCol w:w="800"/>
        <w:gridCol w:w="1048"/>
        <w:gridCol w:w="800"/>
        <w:gridCol w:w="676"/>
        <w:gridCol w:w="883"/>
        <w:gridCol w:w="842"/>
        <w:gridCol w:w="759"/>
        <w:gridCol w:w="780"/>
        <w:gridCol w:w="738"/>
        <w:gridCol w:w="864"/>
      </w:tblGrid>
      <w:tr>
        <w:trPr>
          <w:trHeight w:val="30" w:hRule="atLeast"/>
        </w:trPr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пайдаланушылардың атауы</w:t>
            </w:r>
          </w:p>
        </w:tc>
        <w:tc>
          <w:tcPr>
            <w:tcW w:w="1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Жоспардағы барлық жерлер, га</w:t>
            </w:r>
          </w:p>
        </w:tc>
        <w:tc>
          <w:tcPr>
            <w:tcW w:w="1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Бөгденің пайдалануындағы жерлер, га</w:t>
            </w:r>
          </w:p>
        </w:tc>
        <w:tc>
          <w:tcPr>
            <w:tcW w:w="1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мекенге бекітілді, га</w:t>
            </w:r>
          </w:p>
        </w:tc>
        <w:tc>
          <w:tcPr>
            <w:tcW w:w="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а/ш алқаптары, 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олардан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жерлер, 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олардан</w:t>
            </w:r>
          </w:p>
        </w:tc>
      </w:tr>
      <w:tr>
        <w:trPr>
          <w:trHeight w:val="14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егістік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тыңайма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бақшалар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үшін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Ағашты - бұталы екпелер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арықтар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</w:t>
            </w:r>
          </w:p>
        </w:tc>
      </w:tr>
      <w:tr>
        <w:trPr>
          <w:trHeight w:val="690" w:hRule="atLeast"/>
        </w:trPr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Старая Крепость ауылының жерлері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168,0155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44,9055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123,11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90,51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75,11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</w:tr>
      <w:tr>
        <w:trPr>
          <w:trHeight w:val="690" w:hRule="atLeast"/>
        </w:trPr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«Бичура» ш/қ (о5-240-032-001)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2,38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2,38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20" w:hRule="atLeast"/>
        </w:trPr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«Бичура» ш/қ (о5-240-032-002)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05" w:hRule="atLeast"/>
        </w:trPr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«Лада» ш/қ (о5-240-032-119)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1,69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0,79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0,90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885" w:hRule="atLeast"/>
        </w:trPr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Жоба бойынша елді мекеннің аумағы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172,2055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44,9055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127,3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93,8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4,38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1,0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12,4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76,02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33,5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28,4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