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00041" w14:textId="20000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Тіркелген салық ставкалары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2011 жылғы 22 желтоқсандағы N 01-02/37-8 шешімі. Шығыс Қазақстан облысы Әділет департаментінің Аягөз аудандық әділет басқармасында 2012 жылғы 20 қаңтарда N 5-6-152 тіркелді. Күші жойылды - Шығыс Қазақстан облысы Аягөз аудандық мәслихатының 2018 жылғы 15 наурыздағы № 20/149-VI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Аягөз аудандық мәслихатының 15.03.2018 № 20/149-VI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жарияланғаннан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"Салық және бюджетке төленетiн басқа да мiндеттi төлемдер туралы" Кодексiнiң </w:t>
      </w:r>
      <w:r>
        <w:rPr>
          <w:rFonts w:ascii="Times New Roman"/>
          <w:b w:val="false"/>
          <w:i w:val="false"/>
          <w:color w:val="000000"/>
          <w:sz w:val="28"/>
        </w:rPr>
        <w:t>422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жергiлiктi мемлекеттiк басқару және өзін-өзі басқару туралы" Қазақстан Республикасының 2001 жылғы 23 қаңтардағы Заңының 6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Аягөз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ауданы аумағында айына салық салу объектiсiнiң бiрлiгiне тiркелген салықтың ставкалар мөлшерi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белгiленсiн.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Аягөз аудандық мәслихатының 2011 жылғы 18 наурыздағы № 01-02/32-16 "2011 жылға тіркелген салық ставкаларының айлық мөлшерлерін бекіту туралы" (2011 жылы 22 сәуірде нормативтiк құқықтық актiлерiн мемлекеттiк тiркеу Тiзiлiмiнде № 5-6-133 тiркелген, "Аягөз жаңалықтары" газетiнiң 2011 жылғы 30 сәуірдегі № 36 (10013)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шешiмiнiң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күшi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алғаш ресми жарияланғаннан кейін күнтізбелік он күн өткен соң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Шакиров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Темеков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01-02/37-8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Айына салық салу бірлігіне тіркелген салық ставкалары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Аягөз аудандық мәслихатының 28.05.2013 N 15/101-V (алғаш ресми жарияланған күннен кейін он күнтізбелік күн өткен соң </w:t>
      </w:r>
      <w:r>
        <w:rPr>
          <w:rFonts w:ascii="Times New Roman"/>
          <w:b w:val="false"/>
          <w:i w:val="false"/>
          <w:color w:val="ff0000"/>
          <w:sz w:val="28"/>
        </w:rPr>
        <w:t>қолданысқа енгізіледі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5667"/>
        <w:gridCol w:w="4911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объектiлерi</w:t>
            </w:r>
          </w:p>
        </w:tc>
        <w:tc>
          <w:tcPr>
            <w:tcW w:w="4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салық ставкасы (айлық есептік көрсеткіш бойынша)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Ойынды бiр ойыншымен жүргiзуге арналған ақшалай ұтыссыз ойын автоматы</w:t>
            </w:r>
          </w:p>
        </w:tc>
        <w:tc>
          <w:tcPr>
            <w:tcW w:w="4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Ойынды бiрнеше ойыншымен жүргiзуге арналған ақшалай ұтыссыз ойын автоматы</w:t>
            </w:r>
          </w:p>
        </w:tc>
        <w:tc>
          <w:tcPr>
            <w:tcW w:w="4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Ойынды жүргiзу үшiн пайдаланылатын дербес компьютер</w:t>
            </w:r>
          </w:p>
        </w:tc>
        <w:tc>
          <w:tcPr>
            <w:tcW w:w="4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 (боулинг, кегельбан)</w:t>
            </w:r>
          </w:p>
        </w:tc>
        <w:tc>
          <w:tcPr>
            <w:tcW w:w="4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үстелi</w:t>
            </w:r>
          </w:p>
        </w:tc>
        <w:tc>
          <w:tcPr>
            <w:tcW w:w="4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