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759e" w14:textId="5fc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әлеуметтік қорғау саласын дамыту бағдарламасы аясында халықтың мақсатты тобын жұмыссыздықтан әлеуметтік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2011 жылғы 29 қыркүйектегі N 75 қаулысы. Шығыс Қазақстан облысы Әділет департаментінің Абай ауданындағы Әділет басқармасында 2011 жылғы 07 қазанда N 5-5-129 тіркелді. Күші жойылды - Шығыс Қазақстан облысы Абай ауданы әкімдігінің 2012 жылғы 06 ақпандағы N 160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2012.02.06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 әлеуметтік қорғау саласын дамыту бағдарламасы аясында халықтың мақсатты тобын жұмыссыздықтан әлеуметтік қорғау жөнінде келесі жолдармен шаралар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орта, жоғары және жоғарғы білім беретін оқу орындарының түлектері арасындағы жұмыссыз жастарды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мақсатты топтар арасынан шыққан жұмыссыздарды әлеуметтік жұмыс орындарына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келесі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«Абай ауданының жұмыспен қамту және әлеуметтік бағдарламалар бөлімі» мемлекеттік мекемесінде (бұдан әрі-Бөлім) жұмыссыз ретінде тіркеліп, мақсатты топқа жатқызылғандарды жұмысқа жіберуді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іріктеу кезінде, оларға қолайлы жұмыстың жоқтығы;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29-ке дейін және мамандығы бойынша жұмыс тәжірибесінің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алты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кәсіпорындарда, мекемелерде және меншіктік түріне тәуелсіз ұйымдарда (бұдан былай – Жұмыс беруші) ұйымдастырылып, Бөлімнің Жұмыс берушімен жасаған келісімшарты негізінде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шарты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Қатысушы арасында жасалған еңбек келісімімен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Орта, жоғары және жоғары оқу орнынан кейінгі білім беретін оқу орындарының түлектері арасындағы қатысушылардың еңбекақысын төлеуді аудандық бюджет қаржысы есебінен олардың жеке шоттарына аудару жолымен Бөлім келесі мөлшерде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 </w:t>
      </w:r>
      <w:r>
        <w:rPr>
          <w:rFonts w:ascii="Times New Roman"/>
          <w:b w:val="false"/>
          <w:i w:val="false"/>
          <w:color w:val="000000"/>
          <w:sz w:val="28"/>
        </w:rPr>
        <w:t>еңбек келісімінің шарттарына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 кәсіптік білім беретін оқу орындарының түлектеріне </w:t>
      </w:r>
      <w:r>
        <w:rPr>
          <w:rFonts w:ascii="Times New Roman"/>
          <w:b w:val="false"/>
          <w:i w:val="false"/>
          <w:color w:val="000000"/>
          <w:sz w:val="28"/>
        </w:rPr>
        <w:t>ең жоғары радиациялық қауіпті аймағында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тұрғандығы үшін толық бір айға қосымша төлемімен қоса, тиісінше қаржылық жылға бекітілген 1,2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 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бекітілген салық салынады;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 </w:t>
      </w:r>
      <w:r>
        <w:rPr>
          <w:rFonts w:ascii="Times New Roman"/>
          <w:b w:val="false"/>
          <w:i w:val="false"/>
          <w:color w:val="000000"/>
          <w:sz w:val="28"/>
        </w:rPr>
        <w:t>еңбек келісімінің шарттарына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және жоғарғы білім беретін оқу орынының түлектеріне толық бір айға </w:t>
      </w:r>
      <w:r>
        <w:rPr>
          <w:rFonts w:ascii="Times New Roman"/>
          <w:b w:val="false"/>
          <w:i w:val="false"/>
          <w:color w:val="000000"/>
          <w:sz w:val="28"/>
        </w:rPr>
        <w:t>ең жоғары радиациялық қауіпті аймағында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тұрғандығы үшін қосымша төлемімен қоса, тиісінше қаржылық жылға бекітілген 1,5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 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бекітілген салық салынады;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жұмыс орындарына орналастырылған Қатысушылардың еңбек ақысын Жұмыс беруші жеке еңбек келісіміне сәйкес тиісінше қаржылық жылға бекітілген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ай сайын өз қаражатынан,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ең жоғары радиациялық қауіпті аймағында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тұрғандығы үшін қосымша төлемімен қоса төлейді және белгіленген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салық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жұмыс орындарына қабылданған Қатысушылардың еңбек ақысына шыққан Жұмыс берушілердің шығындары аудандық бюджет қаражатынан Қатысушының біреуіне 100% мөлшерінде өтеледі. Аудандық бюджеттен бөлінген қаржы Бөліммен жасалған келісімшартқа сәйкес Жұмыс берушінің есептік шотына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Әлеуметтік жұмыс орындарын ұйымдастыруға ұсыныс жасаған Жұмыс берушілерді іріктеу ресми ұсыныстардың келіп түсуіне қарай кезектілік тәртібімен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"Жастарды әлеуметтік қорғау бойынша қосымша шаралар туралы» Абай ауданы әкімдігінің 2010 жылғы 22 сәуірдегі (нормативтік-құқықтық актілерді мемлекеттік тіркеу тізілімінде 2010 жылғы 21 мамырда 5-5-110 нөмірімен тіркеліп, «Абай елі» газетінің 2010 жылғы 20-31 мамырдағы № 14 (095) санында жарияланған) № 207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Е. А.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оның алғашқы ресми жарияланған күннен соң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     Т. Мүсәпірбеков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