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42f5" w14:textId="5384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Өскемен қаласының бюджеті туралы" 2010 жылғы 29 желтоқсандағы № 29/5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2011 жылғы 08 қарашадағы N 38/2 шешімі. Шығыс Қазақстан облысы Әділет департаментінің Өскемен қалалық әділет басқармасында 2011 жылғы 11 қарашада N 5-1-172 тіркелді. Қабылданған мерзімінің бітуіне байланысты күші жойылды (Өскемен қалалық мәслихатының 2012 жылғы 04 қаңтардағы № 03-09/2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(Өскемен қалалық мәслихатының 2012.01.04 № 03-09/2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«2011-2013 жылдарға арналған облыстық бюджет туралы»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26/310-ІV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2011 жылғы 3 қарашадағы 33/394-ІV (Нормативтік құқықтық актілерді мемлекеттік тіркеу тізілімінде 2558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«2011-2013 жылдарға арналған Өскемен қаласының бюджеті туралы» 2010 жылғы 29 желтоқсандағы № 29/5 (Нормативтік құқықтық актілердің мемлекеттік тіркеу тізілімінде 5-1-155 нөмірімен тіркелген, 2011 жылғы 15 қаңтардағы «Дидар» газетінде, 2011 жылғы 17 қаңтардағы «Рудный Алтай»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2011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21 129 802,3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9 701 074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1 020 202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10 351 767,3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22 666 458,2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110 987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-1 647 642,9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1 647 642,9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И. Потапов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В. Головатюк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24"/>
        <w:gridCol w:w="9068"/>
        <w:gridCol w:w="260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21 129 802,3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9 701 074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2 965 053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1 667 265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754 104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232 557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12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1 020 202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89"/>
        <w:gridCol w:w="689"/>
        <w:gridCol w:w="8802"/>
        <w:gridCol w:w="2738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22 666 458,2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500 432,5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305 268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33 655,5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32 038,5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6 937 884,5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6 415 327,5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4 519 568,5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387 498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1 273 317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706 203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688 203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132 542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180 996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11 719 030,9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4 972 054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627 839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706 265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3 175 901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6 746 676,9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482 637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2 780 694,7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2 867 997,2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615 348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787 983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723 440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1 211 739,8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1 211 739,8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901 135,8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 активтерін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-1 647 642,9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