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d57f" w14:textId="422d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2010 жылғы 22 желтоқсандағы № 39-287-IV "2011-2013 жылдарға арналған аудандық бюджет туралы" шешіміне өзгерістер негізу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2011 жылғы 11 қарашадағы N 49-370-IV шешімі. Оңтүстік Қазақстан облысы Шардара ауданының Әділет басқармасында 2011 жылғы 17 қарашада N 14-15-125 тіркелді. Қолданылу мерзімінің аяқталуына байланысты шешімнің күші жойылды - Оңтүстік Қазақстан облысы Шардара аудандық мәслихатының 2012 жылғы 6 ақпандағы № 20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Шардара аудандық мәслихатының 2012.02.06 № 20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31 қазандағы «2011-2013 жылдарға арналған облыстық бюджет туралы» Оңтүстік Қазақстан облыстық мәслихатының 2010 жылғы 10 желтоқсандағы № 35/349-IV шешіміне өзгерістер мен толықтыру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46/446-IV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2059 санымен тіркелген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Шардара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39-287-ІV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14-15-109 тіркелген, 2011 жылдың 21 қаңтарында аудандық «Шартарап-Шарайна» газетінің № 03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2011-2013 жылдарға арналған аудандық бюджеті 1, 2 және 3- 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- 7 722 392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1 301 589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7 739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8 593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6 404 471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- 7 740 572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8 912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9 792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- 27 092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27 092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1,4,5 қосымшалары осы шешімнің 1,2,3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Н.Айдарбеков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49-370-IV шешіміне №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39-287-IV шешіміне №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736"/>
        <w:gridCol w:w="7672"/>
        <w:gridCol w:w="212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7 722 392
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1 301 589
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127 142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127 142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112 721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112 721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1 041 917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1 000 800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28 619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5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15 039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</w:t>
            </w:r>
          </w:p>
        </w:tc>
      </w:tr>
      <w:tr>
        <w:trPr>
          <w:trHeight w:val="5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5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8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7 739
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8 593
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пәтерді жалға беруден түсетін түсім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6 404 471
</w:t>
            </w:r>
          </w:p>
        </w:tc>
      </w:tr>
      <w:tr>
        <w:trPr>
          <w:trHeight w:val="5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6 404 471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6 404 471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787"/>
        <w:gridCol w:w="848"/>
        <w:gridCol w:w="746"/>
        <w:gridCol w:w="6760"/>
        <w:gridCol w:w="217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
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7740572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 сипаттағы мемлекеттiк қызметтер 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367733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 басқарудың жалпы функцияларын орындайтын өкiлдi, атқарушы және басқа органдар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338500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21123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123458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 әкімінің қызметін қамтамасыз ету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118623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192445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 қызмет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 сипаттағы өзге де мемлекеттiк 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28033</w:t>
            </w:r>
          </w:p>
        </w:tc>
      </w:tr>
      <w:tr>
        <w:trPr>
          <w:trHeight w:val="12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 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26037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 мұқтаждар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 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4220331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 дейiнгi тәрбие және оқыту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361704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189457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154536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34921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 орта және жалпы орта білім 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3491084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3489194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3346733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 қосымша білім беру  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142461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 беру саласындағы өзге де 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367543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білім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85617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 ауқымдағы мектеп олимпиадаларын және мектептен тыс іс-шараларды өткiзу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құрылыс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 көмек және 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 көмек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188966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188966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</w:t>
            </w:r>
          </w:p>
        </w:tc>
      </w:tr>
      <w:tr>
        <w:trPr>
          <w:trHeight w:val="12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 көмек және әлеуметтiк қамтамасыз ету салаларындағы өзге де 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жұмыспен қамту және әлеуметтік бағдарламалар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</w:p>
        </w:tc>
      </w:tr>
      <w:tr>
        <w:trPr>
          <w:trHeight w:val="12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 үй-коммуналдық шаруашылық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896561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 үй шаруашылығы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құрылыс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 шаруашылық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716798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148440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568358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568358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 көркейту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154163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153699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120849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 және ақпараттық кеңістiк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269611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 саласындағы қызмет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126213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   деңгейде спорттық жарыстар өткiзу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</w:tr>
      <w:tr>
        <w:trPr>
          <w:trHeight w:val="9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 кеңiстiк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 және ақпараттық кеңiстiктi ұйымдастыру жөнiндегi өзге де 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41009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12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 кешенi және жер қойнауын пайдалану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 кешені және жер қойнауын пайдалану саласындағы өзге де 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9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 шаруашылығы, ерекше қорғалатын табиғи аумақтар, қоршаған ортаны және жануарлар дүниесін қорғау, жер қатынастары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105123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 шаруашылығы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 ауылдық елді мекендер саласының мамандарын әлеуметтік қолдау шараларын іске асыру  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ветеринария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 қатынастары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 шаруашылығы және қоршаған ортаны қорғау мен жер қатынастары саласындағы өзге де 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 құрылысы және құрылыс қызметі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39077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 құрылысы және құрылыс қызметі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26882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сәулет және қала құрылысы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</w:tr>
      <w:tr>
        <w:trPr>
          <w:trHeight w:val="9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 және коммуникация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1030927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 көлiгi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1030927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1030927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826215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204712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110154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110154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жұмыспен қамту және әлеуметтік бағдарламалар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12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1679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12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-27092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49-370-IV шешіміне №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39-287-IV шешіміне № 4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бағытталған, бюджеттік бағдарламалар бөлінісінде 2011 жылға арналған аудандық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04"/>
        <w:gridCol w:w="768"/>
        <w:gridCol w:w="826"/>
        <w:gridCol w:w="729"/>
        <w:gridCol w:w="6383"/>
        <w:gridCol w:w="2161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 2011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281 926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281 926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281 926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281 926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593 958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 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2 174 825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49-370-IV шешіміне №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39-287-ІV шешіміне № 5 қосымша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69"/>
        <w:gridCol w:w="816"/>
        <w:gridCol w:w="763"/>
        <w:gridCol w:w="7293"/>
        <w:gridCol w:w="1627"/>
      </w:tblGrid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192445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192445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192445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174137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172247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172247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172247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 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46545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46369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11522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915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16099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17424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10930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9645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12261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49508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11645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56405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20302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29141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10729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18232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18232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18232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ауылдық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73492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12832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59896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59306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59306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59306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10182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