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aaf3" w14:textId="5f6a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Түлкібас аудандық мәслихатының 2010 жылғы 22 желтоқсандағы № 37/1-04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2011 жылғы 30 наурыздағы N 39/1-04 шешімі. Оңтүстік Қазақстан облысы Түлкібас ауданының Әділет басқармасында 2011 жылғы 6 сәуірде N 14-14-148 тіркелді. Қолданылу мерзімінің аяқталуына байланысты шешімнің күші жойылды - Оңтүстік Қазақстан облысы Түлкібас аудандық мәслихатының 2012 жылғы 2 ақпандағы N 25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Түлкібас аудандық мәслихатының 2012.02.02 N 25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2011 жылғы 16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38/389-IV</w:t>
      </w:r>
      <w:r>
        <w:rPr>
          <w:rFonts w:ascii="Times New Roman"/>
          <w:b w:val="false"/>
          <w:i w:val="false"/>
          <w:color w:val="000000"/>
          <w:sz w:val="28"/>
        </w:rPr>
        <w:t xml:space="preserve"> "2011-2013 жылдарға арналған облыстық бюджет туралы" Оңтүстік Қазақстан облыстық мәслихатының 2010 жылғы 10 желтоқсандағы № 35/349-IV шешіміне өзгерістер мен толықтырулар енгізу туралы", нормативтік құқықтық актілерді мемлекеттік тіркеу тізілімінде 2044 нөмірмен тіркелген шешіміне сәйкес Түлкібас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аудандық бюджет туралы" Түлкібас аудандық мәслихатының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37/1-04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(Нормативтік-құқықтық актілерді мемлекеттік тіркеу тізілімінде 14-14-143 нөмірмен тіркелген, 2010 жылғы 31 желтоқсандағы «Шамшырақ» газетінің № 101-102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Түлкібас ауданының 2011-2013 жылдарға арналған аудандық бюджеті 1,2 және 3-қосымшаларға сәйкес, оның ішінде 2011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6849034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–954677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31854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25019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5837484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6910380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17636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19060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- 78982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78982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19060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1424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61346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3-қосымшалары осы шешімнің 1, 2, 3-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А.Жақсылықов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С.Қалдыкөзов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наурыздағы № 39/1-04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 № 37/1-04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Түлкібас ауданының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30"/>
        <w:gridCol w:w="651"/>
        <w:gridCol w:w="651"/>
        <w:gridCol w:w="7475"/>
        <w:gridCol w:w="2164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6 849 034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954 677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175 081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175 081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128 957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128 957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606 685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557 063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9 850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37 102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31 341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14 631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6 296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10 157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12 613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12 613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31 854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2 422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2 344 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1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29 432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29 432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25 019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25 019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25 019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5 837 484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5 837 484 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5 837 484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6 910 380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265 902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240 501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21 191 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20 741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60 740 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50 640 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10 100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158 570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157 070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24 401 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24 401 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23 801 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15 389 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6 389 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6 389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6 389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6 800 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2 200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3 795 255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337 132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116 991 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116 991 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187 747 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187 747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32 394 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32 394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3 022 972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7 004 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7 004 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3 015 968 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2 987 026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28 942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435 151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73 804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8 745 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35 804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ата-аналардың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15 271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оқылатын мүгедек балаларды жабдықпен, бағдарламалық қамтыммен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13 684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361 347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361 347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208 871 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186 946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186 946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27 416 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4 198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4 415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6 017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19 609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1 467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29 023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74 000 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8 904 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11 897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21 925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21 925 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20 997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635 946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11 800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11 800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11 800 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420 099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63 400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63 400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356 699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328 531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204 047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44 518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20 787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10 118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13 613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159 529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33 294 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44 630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81 605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213 850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60 558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60 558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60 558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94 587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94 587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91 257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 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36 578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29 178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28 917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7 400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6 700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22 127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6 376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6 176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9 516 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7 934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1 382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6 235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6 035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1 406 924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1 406 924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1 406 924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1 406 924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96 342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34 900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30 088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9 557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 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9 286 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4 812 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4 812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6 609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6 609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6 409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54 833 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54 833 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54 833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62 143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62 143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62 143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16 269 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45 474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159 464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159 464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159 464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159 464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42 761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42 761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3 120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 шеңберінде жеке кәсіпкерлікті қолдау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3 120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17 045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16 695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15 446 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15 246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7 150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7 150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7 103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7 103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7 103 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4 043 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3 060 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17 636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19 060 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19 060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19 060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19 060 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19 060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органдарына облыстық бюджеттен берілген бюджеттік кредиттерді өтеу.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-78 982 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78 982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19 060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19 060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19 060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19 060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61 346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61 346 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61 346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61 346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наурыздағы № 39/1-04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 № 37/1-04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Түлкібас ауданының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30"/>
        <w:gridCol w:w="729"/>
        <w:gridCol w:w="651"/>
        <w:gridCol w:w="7414"/>
        <w:gridCol w:w="2146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6 608 112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1 029 579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202 791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202 791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143 631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143 631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639 288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586 191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10 541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39 699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2 857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30 373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12 494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6 737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10 867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13 496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13 496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2 508 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1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5 570 480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5 570 480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5 570 480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6 605 022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273 668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246 512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21 542 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21 392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61 345 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55 345 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163 625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163 625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26 156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26 156 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25 856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16 097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7 097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7 097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7 097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6 800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3 858 209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185 362 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110 168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110 168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75 194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75 194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3 344 436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7 495 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7 495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3 336 941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3 303 953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32 988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328 411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47 759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9 908 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37 551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280 652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280 652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176 344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152 623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152 623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17 093 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4 726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6 439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16 307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28 113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65 961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7 922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23 721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23 721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22 756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1 858 142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23 601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23 601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23 601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1 451 376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7 289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1 444 087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1 444 087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383 165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6 829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8 893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7 378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3 796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3 796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356 269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356 269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153 613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44 849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44 849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44 849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46 466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46 466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42 903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2 033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38 524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30 606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30 326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7 918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7 169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23 774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7 113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6 963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9 711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8 679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6 950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176 007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176 007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176 007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176 007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24 429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18 022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18 022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6 632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Көктемгі егіс және егін жинау жұмыстарын жүргізу үшін қажетті жанар-жағар май және басқа да тауар-материалдық құндылықтарының құнын арзандату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6 407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16 490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16 490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16 490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16 290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10 430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10 430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10 430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10 430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41 133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41 133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18 417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18 267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15 416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15 316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7 300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3 090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3 090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органдарына облыстық бюджеттен берілген бюджеттік кредиттерді өтеу.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-1 424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наурыздағы № 39/1-04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 № 37/1-04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Түлкібас ауданының 2013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 туралы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69"/>
        <w:gridCol w:w="670"/>
        <w:gridCol w:w="671"/>
        <w:gridCol w:w="7434"/>
        <w:gridCol w:w="2067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5 721 506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1 054 443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207 802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207 802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146 181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146 181 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652 768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595 957 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11 275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42 479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3 057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33 250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14 119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11 629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</w:tr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14 442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14 442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3 268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2 773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2 684 </w:t>
            </w:r>
          </w:p>
        </w:tc>
      </w:tr>
      <w:tr>
        <w:trPr>
          <w:trHeight w:val="10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0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4 658 795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4 658 795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4 658 795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5 715 988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277 511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249 730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21 793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21 643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62 722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56 302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6 420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165 215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165 215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26 711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26 711 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26 390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16 729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7 253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7 253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7 253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9 476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9 476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7 276 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3 614 608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202 163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111 086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111 086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91 077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91 077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3 361 942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8 019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8 019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3 353 923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3 320 847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33 076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50 503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50 503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10 002 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40 180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184 307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160 371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160 371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18 290 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4 806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5 057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6 890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17 448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28 174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69 549 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8 477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23 936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23 936 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22 903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1 191 045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23 601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23 601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23 601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777 121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7 799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7 799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769 322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769 322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390 323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24 717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7 307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9 516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7 894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4 062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4 062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361 544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361 544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156 020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45 082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45 082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45 082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47 573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47 573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43 761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2 175 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1 637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39 277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30 805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30 506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8 472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7 671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24 088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7 189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7 028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9 879 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8 774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7 020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6 859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180 000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180 000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180 000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180 000 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25 319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18 882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18 882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7 325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1 605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6 437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6 437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6 287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16 733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16 733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16 733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16 519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11 161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11 161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11 161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11 161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42 063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42 063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18 617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18 456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15 635 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15 535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7 811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7 811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4 094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5 518 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5 518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5 518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5 518 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5 518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органдарына облыстық бюджеттен берілген бюджеттік кредиттерді өтеу.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-1 424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