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bd2b3" w14:textId="22bd2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Президенттігіне кандидаттар үшін үгіттік баспа материалдарын орналастыру үшін орын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Түлкібас ауданы әкімдігінің 2011 жылғы 3 наурыздағы N 82 Қаулысы. Оңтүстік Қазақстан облысы Түлкібас ауданының Әділет басқармасында 2011 жылғы 9 наурызда N 14-14-146 тіркелді. Күші жойылды - Оңтүстік Қазақстан облысы Түлкібас ауданы әкімінің 2011 жылғы 2 желтоқсандағы N 709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Оңтүстік Қазақстан облысы Түлкібас ауданы әкімінің 2011.12.02 N 709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сайлау туралы" Қазақстан Республикасының 1995 жылғы 28 қыркүйектегі Конституциялық заңының </w:t>
      </w:r>
      <w:r>
        <w:rPr>
          <w:rFonts w:ascii="Times New Roman"/>
          <w:b w:val="false"/>
          <w:i w:val="false"/>
          <w:color w:val="000000"/>
          <w:sz w:val="28"/>
        </w:rPr>
        <w:t>28-бабының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6-тармағына сәйкес Түлкібас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Түлкібас аудандық аумақтық сайлау комиссиясымен бірлесіп, Қазақстан Республикасының Президенттігіне барлық кандидаттар үшін үгіттік баспа материалдарын орналастыру үшін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орындар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Ауылдық округ, поселке әкімдері үгіттік баспа материалдары орналастырылатын орындарды стендтермен, тақталармен жарақтандырсын.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2011 жылдың 3 наурызынан қолданысқа енгізіледі және ресми жариялануға жатады.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аудан әкімінің орынбасары Д.Пралиевке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Қ.Абдуалиев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Түлкібас аудандық аумақтық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сайлау комиссиясының төрағасы              Н.Албаев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3 наурыз 2011 жыл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Түлкібас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3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82 қаулысына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Қазақстан Республикасының Президенттігіне барлық кандидаттар үшін үгіттік баспа материалдарын орналастыру үшін орындар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2"/>
        <w:gridCol w:w="3469"/>
        <w:gridCol w:w="4826"/>
        <w:gridCol w:w="3593"/>
      </w:tblGrid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мекеннің атауы</w:t>
            </w:r>
          </w:p>
        </w:tc>
        <w:tc>
          <w:tcPr>
            <w:tcW w:w="4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Орналастырылатын жері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Орналастырылатын объектінің атауы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Түлкібас поселкесі</w:t>
            </w:r>
          </w:p>
        </w:tc>
        <w:tc>
          <w:tcPr>
            <w:tcW w:w="4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Б.Момышұлы атындағы жалпы орта мектебінің аумағында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Тақта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Түлкібас поселкесі</w:t>
            </w:r>
          </w:p>
        </w:tc>
        <w:tc>
          <w:tcPr>
            <w:tcW w:w="4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Т.Рысқұлов атындағы жалпы орта мектебінің аумағында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Тақта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Түлкібас поселкесі</w:t>
            </w:r>
          </w:p>
        </w:tc>
        <w:tc>
          <w:tcPr>
            <w:tcW w:w="4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П.Шевцов атындағы жалпы орта мектебінің аумағында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Тақта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Көктерек ауылы</w:t>
            </w:r>
          </w:p>
        </w:tc>
        <w:tc>
          <w:tcPr>
            <w:tcW w:w="4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«Көктерек» бастауыш мектебінің аумағында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Тақта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Иірсу ауылы</w:t>
            </w:r>
          </w:p>
        </w:tc>
        <w:tc>
          <w:tcPr>
            <w:tcW w:w="4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«Иірсу» негізгі мектебінің аумағында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Тақта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Кемербастау ауылы</w:t>
            </w:r>
          </w:p>
        </w:tc>
        <w:tc>
          <w:tcPr>
            <w:tcW w:w="4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Кемербастау ауылдық округ әкімі аппараты ғимаратының аумағында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Тақта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Кемербастау ауылы</w:t>
            </w:r>
          </w:p>
        </w:tc>
        <w:tc>
          <w:tcPr>
            <w:tcW w:w="4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Кемербастау мәдениет үйінің аумағында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Тақта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Алғабас ауылы</w:t>
            </w:r>
          </w:p>
        </w:tc>
        <w:tc>
          <w:tcPr>
            <w:tcW w:w="4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«Алғабас» жалпы орта мектебінің ескі ғимаратының аумағында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Тақта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М.Жәрімбетов ауылы</w:t>
            </w:r>
          </w:p>
        </w:tc>
        <w:tc>
          <w:tcPr>
            <w:tcW w:w="4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«Алғабас» жалпы орта мектебінің аумағы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Тақта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 ауылы</w:t>
            </w:r>
          </w:p>
        </w:tc>
        <w:tc>
          <w:tcPr>
            <w:tcW w:w="4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«Майлыкент» бастауыш мектебінің ауласы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Тақта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Күмісбастау ауылы</w:t>
            </w:r>
          </w:p>
        </w:tc>
        <w:tc>
          <w:tcPr>
            <w:tcW w:w="4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Ш.Мұртаза атындағы шағын жинақты мектеп-гимназия аумағы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Тақта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Т.Рысқұлов ауылы</w:t>
            </w:r>
          </w:p>
        </w:tc>
        <w:tc>
          <w:tcPr>
            <w:tcW w:w="4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М.Ломоносов атындағы мектеп гимназиясы аумағында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Т.Рысқұлов ауылы</w:t>
            </w:r>
          </w:p>
        </w:tc>
        <w:tc>
          <w:tcPr>
            <w:tcW w:w="4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А.Пушкин атындағы жалпы орта мектебі аумағында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Т.Рысқұлов ауылы</w:t>
            </w:r>
          </w:p>
        </w:tc>
        <w:tc>
          <w:tcPr>
            <w:tcW w:w="4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Құралай атындағы жалпы орта мектебі аумағында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Т.Рысқұлов ауылы</w:t>
            </w:r>
          </w:p>
        </w:tc>
        <w:tc>
          <w:tcPr>
            <w:tcW w:w="4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атындағы мектеп лицейі аумағында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Бақыбек ауылы</w:t>
            </w:r>
          </w:p>
        </w:tc>
        <w:tc>
          <w:tcPr>
            <w:tcW w:w="4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«Кезень» бастауыш мектебінің аумағында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Дауан ауылы</w:t>
            </w:r>
          </w:p>
        </w:tc>
        <w:tc>
          <w:tcPr>
            <w:tcW w:w="4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Дауан атындағы жалпы орта мектебі аумағында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Майтөбе ауылы</w:t>
            </w:r>
          </w:p>
        </w:tc>
        <w:tc>
          <w:tcPr>
            <w:tcW w:w="4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мәдениет үйінің аумағында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Тақта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Көксағыз ауылы</w:t>
            </w:r>
          </w:p>
        </w:tc>
        <w:tc>
          <w:tcPr>
            <w:tcW w:w="4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З.Ғұбайдуллин атындағы жалпы орта мектебінің аумағында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Тақта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Таусағыз ауылы</w:t>
            </w:r>
          </w:p>
        </w:tc>
        <w:tc>
          <w:tcPr>
            <w:tcW w:w="4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Титов атындағы орта мектебінің аумағында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Тақта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Қожамберді ауылы</w:t>
            </w:r>
          </w:p>
        </w:tc>
        <w:tc>
          <w:tcPr>
            <w:tcW w:w="4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М.Шаханов атындағы жалпы орта мектебінің аумағында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Тақта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Машат ауылы</w:t>
            </w:r>
          </w:p>
        </w:tc>
        <w:tc>
          <w:tcPr>
            <w:tcW w:w="4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Машат ауылдық округ әкімі аппаратының аумағында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Тақта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Машат ауылы</w:t>
            </w:r>
          </w:p>
        </w:tc>
        <w:tc>
          <w:tcPr>
            <w:tcW w:w="4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 аумағында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Тақта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ауылы</w:t>
            </w:r>
          </w:p>
        </w:tc>
        <w:tc>
          <w:tcPr>
            <w:tcW w:w="4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 аумағында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Тақта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Мыңбай ауылы</w:t>
            </w:r>
          </w:p>
        </w:tc>
        <w:tc>
          <w:tcPr>
            <w:tcW w:w="4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 аумағында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Тақта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Келтемашат ауылы</w:t>
            </w:r>
          </w:p>
        </w:tc>
        <w:tc>
          <w:tcPr>
            <w:tcW w:w="4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Ш.Уалиханов атындағы жалпы орта мектебінің аумағында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Тақта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Кершетас ауылы</w:t>
            </w:r>
          </w:p>
        </w:tc>
        <w:tc>
          <w:tcPr>
            <w:tcW w:w="4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 Жандарбеков атындағы жалпы орта мектебінің аумағында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Тақта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Жиынбай ауылы</w:t>
            </w:r>
          </w:p>
        </w:tc>
        <w:tc>
          <w:tcPr>
            <w:tcW w:w="4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Жиынбай атындағы жалпы орта мектебінің аумағында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Тақта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Даубаба ауылы</w:t>
            </w:r>
          </w:p>
        </w:tc>
        <w:tc>
          <w:tcPr>
            <w:tcW w:w="4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Сеславин атындағы жалпы орта мектебінің аумағында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Тақта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Мақталы ауылы</w:t>
            </w:r>
          </w:p>
        </w:tc>
        <w:tc>
          <w:tcPr>
            <w:tcW w:w="4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клуб аумағында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Тақта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Ақбиік ауылы</w:t>
            </w:r>
          </w:p>
        </w:tc>
        <w:tc>
          <w:tcPr>
            <w:tcW w:w="4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Иманбеков атындағы жалпы орта мектебінің аумағында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Тақта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Құлан ауылы</w:t>
            </w:r>
          </w:p>
        </w:tc>
        <w:tc>
          <w:tcPr>
            <w:tcW w:w="4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үйінің аумағында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Тақта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Сарытөр ауылы</w:t>
            </w:r>
          </w:p>
        </w:tc>
        <w:tc>
          <w:tcPr>
            <w:tcW w:w="4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М.Маметова атындағы негізгі мектебінің аумағында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Тақта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Тастұмсық ауылы</w:t>
            </w:r>
          </w:p>
        </w:tc>
        <w:tc>
          <w:tcPr>
            <w:tcW w:w="4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М.Лермонтов атындағы жалпы орта мектебінің аумағында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Тақта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Тастұмсық ауылы</w:t>
            </w:r>
          </w:p>
        </w:tc>
        <w:tc>
          <w:tcPr>
            <w:tcW w:w="4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Тастұмсық ауылдық округ әкімі аппараты ғимаратының алды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Тақта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Аманкелді ауылы</w:t>
            </w:r>
          </w:p>
        </w:tc>
        <w:tc>
          <w:tcPr>
            <w:tcW w:w="4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«Амангелді» негізгі мектебінің аумағында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Тақта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Жыланды ауылы</w:t>
            </w:r>
          </w:p>
        </w:tc>
        <w:tc>
          <w:tcPr>
            <w:tcW w:w="4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О. Кошевой атындағы шағын жинақты жалпы орта мектебінің аумағы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Тақта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Жаскешу ауылы</w:t>
            </w:r>
          </w:p>
        </w:tc>
        <w:tc>
          <w:tcPr>
            <w:tcW w:w="4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С.Сейфуллин атындағы жалпы орта мектебінің аумағы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Тақта</w:t>
            </w:r>
          </w:p>
        </w:tc>
      </w:tr>
      <w:tr>
        <w:trPr>
          <w:trHeight w:val="64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Рысқұл ауылы</w:t>
            </w:r>
          </w:p>
        </w:tc>
        <w:tc>
          <w:tcPr>
            <w:tcW w:w="4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«Тұрар» жалпы орта мектебінің аумағы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Тақта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Жанұзақ ауылы</w:t>
            </w:r>
          </w:p>
        </w:tc>
        <w:tc>
          <w:tcPr>
            <w:tcW w:w="4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 аумағында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Тақта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Пістелі ауылы</w:t>
            </w:r>
          </w:p>
        </w:tc>
        <w:tc>
          <w:tcPr>
            <w:tcW w:w="4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 аумағында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Тақта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Састөбе поселкесі</w:t>
            </w:r>
          </w:p>
        </w:tc>
        <w:tc>
          <w:tcPr>
            <w:tcW w:w="4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А.С. Макаренко атындағы жалпы орта мектебінің аумағында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Тақта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Састөбе поселкесі </w:t>
            </w:r>
          </w:p>
        </w:tc>
        <w:tc>
          <w:tcPr>
            <w:tcW w:w="4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Састөбе поселке әкім аппаратының ескі ғимаратының алдында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Тақта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Ынтымақ ауылы</w:t>
            </w:r>
          </w:p>
        </w:tc>
        <w:tc>
          <w:tcPr>
            <w:tcW w:w="4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А.Оразбаева атындағы жалпы орта мектебінің аумағында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Тақта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Балықты ауылы</w:t>
            </w:r>
          </w:p>
        </w:tc>
        <w:tc>
          <w:tcPr>
            <w:tcW w:w="4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мәдениет сарайының аумағында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Тақта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Балықты ауылы</w:t>
            </w:r>
          </w:p>
        </w:tc>
        <w:tc>
          <w:tcPr>
            <w:tcW w:w="4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И.Рыбалко атындағы жалпы орта мектебінің аумағында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Тақта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Шарафкент ауылы</w:t>
            </w:r>
          </w:p>
        </w:tc>
        <w:tc>
          <w:tcPr>
            <w:tcW w:w="4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Әл-Фараби атындағы шағын жалпы орта мектебінің аумағында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Тақта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Ұрбұлақ ауылы</w:t>
            </w:r>
          </w:p>
        </w:tc>
        <w:tc>
          <w:tcPr>
            <w:tcW w:w="4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«Ұрбұлақ» жалпы орта мектебінің аумағында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Тақта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Көкбұлақ ауылы</w:t>
            </w:r>
          </w:p>
        </w:tc>
        <w:tc>
          <w:tcPr>
            <w:tcW w:w="4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 би атындағы негізгі мектебінің аумағында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Тақта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Көкбұлақ ауылы</w:t>
            </w:r>
          </w:p>
        </w:tc>
        <w:tc>
          <w:tcPr>
            <w:tcW w:w="4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клубының аумағында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Тақта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ауылы</w:t>
            </w:r>
          </w:p>
        </w:tc>
        <w:tc>
          <w:tcPr>
            <w:tcW w:w="4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Ы.Алтынсарин атындағы жалпы орта мектебінің аумағында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Тақта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Жабағылы ауылы</w:t>
            </w:r>
          </w:p>
        </w:tc>
        <w:tc>
          <w:tcPr>
            <w:tcW w:w="4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А.Молдағұлова атындағы жалпы орта мектебінің аумағында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Тақта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Абайыл станциясы</w:t>
            </w:r>
          </w:p>
        </w:tc>
        <w:tc>
          <w:tcPr>
            <w:tcW w:w="4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 бастауыш мектебінің аумағында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Тақта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Азаттық ауылы</w:t>
            </w:r>
          </w:p>
        </w:tc>
        <w:tc>
          <w:tcPr>
            <w:tcW w:w="4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сарайының алдында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Тақта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Шұқырбұлақ ауылы</w:t>
            </w:r>
          </w:p>
        </w:tc>
        <w:tc>
          <w:tcPr>
            <w:tcW w:w="4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Ғ. Мұратбаев атындағы жалпы орта мектебінің аумағында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Тақта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Жаңаталап ауылы</w:t>
            </w:r>
          </w:p>
        </w:tc>
        <w:tc>
          <w:tcPr>
            <w:tcW w:w="4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«Жаңаталап» жалпы орта мектебі алдында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Тақта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Тастыбұлақ ауыл</w:t>
            </w:r>
          </w:p>
        </w:tc>
        <w:tc>
          <w:tcPr>
            <w:tcW w:w="4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«Қызыл Әскер» бастауыш мектебінің аумағында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Тақта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Шақпақ баба ауылы</w:t>
            </w:r>
          </w:p>
        </w:tc>
        <w:tc>
          <w:tcPr>
            <w:tcW w:w="4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Бреусов атындағы жалпы орта мектебінің аумағында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Тақта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Шақпақ баба ауылы</w:t>
            </w:r>
          </w:p>
        </w:tc>
        <w:tc>
          <w:tcPr>
            <w:tcW w:w="4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Шақпақ ауылдық округ әкімі аппараты ғимаратының алдында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Тақта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РЗД 114</w:t>
            </w:r>
          </w:p>
        </w:tc>
        <w:tc>
          <w:tcPr>
            <w:tcW w:w="4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 бастауыш мектебінің аумағында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Тақта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