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bcbe" w14:textId="611b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қолдауға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2011 жылғы 30 қыркүйектегі N 40/278-IV шешімі. Оңтүстік Қазақстан облысы Төлеби ауданының Әділет басқармасында 2011 жылғы 21 қазанда N 14-13-93 тіркелді. Қолданылу мерзімінің аяқталуына байланысты шешімнің күші жойылды - Оңтүстік Қазақстан облысы Төлеби аудандық мәслихатының 2012 жылғы 19 маусымдағы N 93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Төлеби аудандық мәслихатының 2012.06.19 N 93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аудандық мәслихат </w:t>
      </w:r>
      <w:r>
        <w:rPr>
          <w:rFonts w:ascii="Times New Roman"/>
          <w:b/>
          <w:i w:val="false"/>
          <w:color w:val="000000"/>
          <w:sz w:val="28"/>
        </w:rPr>
        <w:t>ШЕШIМ ЕТТІ:</w:t>
      </w:r>
      <w:r>
        <w:br/>
      </w:r>
      <w:r>
        <w:rPr>
          <w:rFonts w:ascii="Times New Roman"/>
          <w:b w:val="false"/>
          <w:i w:val="false"/>
          <w:color w:val="000000"/>
          <w:sz w:val="28"/>
        </w:rPr>
        <w:t>
</w:t>
      </w:r>
      <w:r>
        <w:rPr>
          <w:rFonts w:ascii="Times New Roman"/>
          <w:b w:val="false"/>
          <w:i w:val="false"/>
          <w:color w:val="000000"/>
          <w:sz w:val="28"/>
        </w:rPr>
        <w:t>
      1. Төлеби ауданына 2011 жылы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есептiк айлық көрсеткiшке тең сомада көтерме жәрдемақы және тұрғын үй сатып алу үшiн бір мың бес жүз есептiк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 төрағасы     Ж.Опышев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Ә.Шыңғысбаев</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