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081d" w14:textId="fac0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Созақ аудандық мәслихатының 2010 жылғы 22 желтоқсандағы № 223 шешіміне өзгерістер енгізу
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2011 жылғы 11 қарашадағы N 297 шешімі. Оңтүстік Қазақстан облысы Созақ ауданының Әділет басқармасында 2011 жылғы 17 қарашада N 14-12-130 тіркелді. Қолданылу мерзімінің аяқталуына байланысты шешімнің күші жойылды - Оңтүстік Қазақстан облысы Созақ аудандық мәслихатының 2012 жылғы 12 қаңтардағы N 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2012.01.12 N 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31 қазандағы № 46/446-IV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Нормативтік құқықтық актілерді мемлекеттік тіркеу тізілімінде № 2059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Созақ аудандық мәслихатының 2010 жылғы 22 желтоқсандағы № 223 (Нормативтік құқықтық актілерді мемлекеттік тіркеу тізілімінде 14-12-115 нөмірмен тіркелген, 2011 жылғы 1 қаңтарда «Молшылық» газетінің 01-02-03 нөмірлерінде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«5 460 821» деген сандар «5 481 959»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«2 239 569» деген сандар «2 260 707»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«5 649 390» деген сандар «5 670 528»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ХХХХІV сессиясының төрағасы:  М.Жақсыбаев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297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71"/>
        <w:gridCol w:w="589"/>
        <w:gridCol w:w="8410"/>
        <w:gridCol w:w="186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5481959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3059157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1018317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2260707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50"/>
        <w:gridCol w:w="651"/>
        <w:gridCol w:w="7821"/>
        <w:gridCol w:w="191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-197 919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