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8bf2" w14:textId="58a8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Созақ аудандық мәслихатының 2010 жылғы 22 желтоқсандағы № 223 шешіміне өзгерістер енгізу
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2011 жылғы 8 тамыздағы N 279 шешімі. Оңтүстік Қазақстан облысы Созақ ауданының Әділет басқармасында 2011 жылғы 15 тамызда N 14-12-124 тіркелді. Қолданылу мерзімінің аяқталуына байланысты шешімнің күші жойылды - Оңтүстік Қазақстан облысы Созақ аудандық мәслихатының 2012 жылғы 12 қаңтардағы N 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Созақ аудандық мәслихатының 2012.01.12 N 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26 шілдедегі </w:t>
      </w:r>
      <w:r>
        <w:rPr>
          <w:rFonts w:ascii="Times New Roman"/>
          <w:b w:val="false"/>
          <w:i w:val="false"/>
          <w:color w:val="000000"/>
          <w:sz w:val="28"/>
        </w:rPr>
        <w:t>№ 42/420-IV</w:t>
      </w:r>
      <w:r>
        <w:rPr>
          <w:rFonts w:ascii="Times New Roman"/>
          <w:b w:val="false"/>
          <w:i w:val="false"/>
          <w:color w:val="000000"/>
          <w:sz w:val="28"/>
        </w:rPr>
        <w:t xml:space="preserve"> "2011-2013 жылдарға арналған облыстық бюджет туралы" Оңтүстік Қазақстан облыстық мәслихатының 2010 жылғы 10 желтоқсандағы № 35/349-IV шешіміне өзгерістер енгізу туралы" Нормативтік құқықтық актілерді мемлекеттік тіркеу тізілімінде № 2054 тіркелген шешіміне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Созақ аудандық мәслихатының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14-12-115 нөмірмен тіркелген, 2011 жылғы 1 қаңтарда «Молшылық» газетінің 01-02-03 нөмірлерінде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«5 323 709» деген сандар «5 431 025»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«3 065 174» деген сандар «3 166 136»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«2 317» деген сандар «2 566»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«22 000 » деген сандар «22 550»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«2 234 218» деген сандар «2 239 773»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«5 512 278» деген сандар «5 619 594»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4, 6-қосымшалары осы шешімнің 1, 2, 3-қосымшаларына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ХХХХІ сессиясының төрағасы:   С.Таңатов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 хатшысы:       А.Аймұрзаев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279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223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2011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452"/>
        <w:gridCol w:w="469"/>
        <w:gridCol w:w="8537"/>
        <w:gridCol w:w="1976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5431025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3166136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1086329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1086329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868707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868707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1186410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1129207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50383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22576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4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2239773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2239773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2239773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30"/>
        <w:gridCol w:w="651"/>
        <w:gridCol w:w="671"/>
        <w:gridCol w:w="7699"/>
        <w:gridCol w:w="199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5619594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292370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270413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25123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77322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167968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163596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21457</w:t>
            </w:r>
          </w:p>
        </w:tc>
      </w:tr>
      <w:tr>
        <w:trPr>
          <w:trHeight w:val="10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3909649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278755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2877021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2826209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753873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51088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22651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702785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702785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176466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28712</w:t>
            </w:r>
          </w:p>
        </w:tc>
      </w:tr>
      <w:tr>
        <w:trPr>
          <w:trHeight w:val="8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59019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қаматамасыз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29535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322594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27003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74532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386383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246770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17454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172134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41555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97746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215123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215123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215123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215123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82511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жеке кәсіпкерлікті қолдау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58903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-197 919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197 919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 алатын қарыздар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279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223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және заңды тұлғалардың жарғылық қорын қалыптастыруға бағытталған, бюджеттік бағдарламалар бөлінісінде 2011 жылға арналған аудандық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392"/>
        <w:gridCol w:w="692"/>
        <w:gridCol w:w="692"/>
        <w:gridCol w:w="97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 және жайластыру 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279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223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Ауылдық және поселкелік әкімдіктердің 2011 жылғы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453"/>
        <w:gridCol w:w="432"/>
        <w:gridCol w:w="712"/>
        <w:gridCol w:w="673"/>
        <w:gridCol w:w="7014"/>
        <w:gridCol w:w="1967"/>
      </w:tblGrid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167968</w:t>
            </w:r>
          </w:p>
        </w:tc>
      </w:tr>
      <w:tr>
        <w:trPr>
          <w:trHeight w:val="7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167968</w:t>
            </w:r>
          </w:p>
        </w:tc>
      </w:tr>
      <w:tr>
        <w:trPr>
          <w:trHeight w:val="7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167968</w:t>
            </w:r>
          </w:p>
        </w:tc>
      </w:tr>
      <w:tr>
        <w:trPr>
          <w:trHeight w:val="7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163596</w:t>
            </w:r>
          </w:p>
        </w:tc>
      </w:tr>
      <w:tr>
        <w:trPr>
          <w:trHeight w:val="6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141519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141519</w:t>
            </w:r>
          </w:p>
        </w:tc>
      </w:tr>
      <w:tr>
        <w:trPr>
          <w:trHeight w:val="8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141519</w:t>
            </w:r>
          </w:p>
        </w:tc>
      </w:tr>
      <w:tr>
        <w:trPr>
          <w:trHeight w:val="3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141519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6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</w:p>
        </w:tc>
      </w:tr>
      <w:tr>
        <w:trPr>
          <w:trHeight w:val="7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</w:tr>
      <w:tr>
        <w:trPr>
          <w:trHeight w:val="5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 қосымшаның 1-жалғасы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1957"/>
        <w:gridCol w:w="2076"/>
        <w:gridCol w:w="1918"/>
        <w:gridCol w:w="1997"/>
        <w:gridCol w:w="1761"/>
        <w:gridCol w:w="1524"/>
      </w:tblGrid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және поселкелік әкімдіктер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 қорған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төбе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Құмкент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Сызған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Қарағұр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21297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19658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21297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19658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21297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19658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</w:t>
            </w:r>
          </w:p>
        </w:tc>
      </w:tr>
      <w:tr>
        <w:trPr>
          <w:trHeight w:val="3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21297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</w:t>
            </w:r>
          </w:p>
        </w:tc>
      </w:tr>
      <w:tr>
        <w:trPr>
          <w:trHeight w:val="4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21297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35417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20678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 қосымшаның 2-жалғасы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1731"/>
        <w:gridCol w:w="1891"/>
        <w:gridCol w:w="1971"/>
        <w:gridCol w:w="1812"/>
        <w:gridCol w:w="2071"/>
        <w:gridCol w:w="1772"/>
      </w:tblGrid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Жуантөбе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Таукент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Қыземшек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</w:t>
            </w:r>
          </w:p>
        </w:tc>
      </w:tr>
      <w:tr>
        <w:trPr>
          <w:trHeight w:val="39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</w:t>
            </w:r>
          </w:p>
        </w:tc>
      </w:tr>
      <w:tr>
        <w:trPr>
          <w:trHeight w:val="34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</w:t>
            </w:r>
          </w:p>
        </w:tc>
      </w:tr>
      <w:tr>
        <w:trPr>
          <w:trHeight w:val="39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</w:t>
            </w:r>
          </w:p>
        </w:tc>
      </w:tr>
      <w:tr>
        <w:trPr>
          <w:trHeight w:val="3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21611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20239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