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4e37" w14:textId="e404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Кандидаттардың сайлаушылармен кездесуі үшін шарттық негізде үй-жайлар беру және үгіттік баспа материалдарын орналастыру орнын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2011 жылғы 11 наурыздағы N 52 Қаулысы. Оңтүстік Қазақстан облысы Отырар ауданының Әділет басқармасында 2011 жылғы 16 наурызда N 14-9-141 тіркелді. Күші жойылды - Оңтүстік Қазақстан облысы Отырар ауданы әкімдігінің 2014 жылғы 30 маусымдағы № 453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Отырар ауданы әкімдігінің 30.06.2014 № 453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6-тармағына, 2001 жылғы 23 қаңтардағы "Қазақстан Республикасындағы жергілікті мемлекеттік басқару және өзін 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Отырар аудандық аумақтық сайлау комиссиясымен (келісім бойынша) бірлесе отырып кандидаттар үшін үгіттік баспа материалдарын орналастыру орындары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Кандидаттардың сайлаушылармен кездесуі үшін шарттық негізде берілетін үй-жайлар тізімі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А.Құрманға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Отырар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__________Бәкір Икрамхан Бәкрамұлы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«11» наурыз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03 № 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Сайлау өткізу кезеңінде кандидаттар үшін үгіттік баспа материалдарын орналастыру орындарының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Аққұм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Аққұм ауылы, Ж.Омаров көшесі, «Аққұм» ауылдық ауруханасы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Аққұм ауылында орналасқан ауылдық клуб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Ақтөбе ауылында орналасқан «Ақтөбе» дәрігерлік амбулаториясы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Балтакөл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Балтакөл ауылы, Т.Әбуова көшесі, «Балтакөл» ауылдық ауруханасы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Көлқұдық ауылында орналасқан «Көлқұдық» фельдшерлік-акушерлік тірек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Үштам ауылында орналасқан «Үштам» медициналық тірек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Ақкөл ауылында орналасқан «Ақкөл» медициналық тірек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Көксарай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Көксарай ауылы, М.Әуезов көшесі, «Көксарай» ауылдық ауруханасы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Шеңгелді ауылында орналасқан «Шеңгелді» медициналық тірек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Жанкелді ауылында орналасқан «Жанкел» медициналық тірек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Ызакөл ауылында орналасқан «Ызакөл» медициналық тірек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Қарақоңыр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Ш.Қалдаяқов ауылында орналасқан Ш.Қалдаяқов атындағы мәдениет үйі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Ш.Қалдаяқов ауылында орналасқан «Қарақоңыр» ауылдық ауруханасы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Арыс ауылында орналасқан ауылдық клуб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Бестораңғыл ауылында орналасқан А.Жармұхамбетов атындағы шағын жинақты бастауыш мектеп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Қарақоңыр темір жол бекетіндегі «Қарақоңыр» шағын жинақты бастауыш мектеп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Сырдария ауылында орналасқан «Сырдария» медициналық тірек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Қостүйін темір жол бекетіндегі «№ 6 Қостүйін» шағын жинақты бастауыш мектеп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Қожатоғай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Қожатоғай ауылы, Ә.Елекеев көшесі, Амангелді атындағы жалпы орта мектеп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Қожатоғай ауылы, А.Досымбеков көшесі, «Қожатоғай» ауылдық ауруханасы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Байтоғай ауылында орналасқан М.Мәметова атындағы шағын жинақты жалпы орта мектеп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Отырар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Арыс ауылында орналасқан «Марал» балабақшасы» мемлекеттік коммуналдық қазыналық кәсіпорыны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Шойманов ауылында орналасқан ауылдық клуб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Қарғалы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Отырар ауылында орналасқан «Отырар» жалпы орта мектеп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Қарғалы ауылында орналасқан С.Ерубаев атындағы шағын жинақты орта мектеп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Талапты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Көкмардан ауылы, Т.Бейсенбіұлы көшесі, «Талапты» дәрігерлік амбулаториясы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Шытты ауылында орналасқан «Шытты» фельдшерлік-акушерлік тірек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Ынталы ауылы, Дәрімбекұлы көшесі, «Ынталы» медициналық тірек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Сарыкөл ауылында орналасқан «Сарыкөл» медициналық тірек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Қоғам ауылы, Ұ.Арғынбеков көшесі, «Қоғам» дәрігерлік амбулаториясы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Талапты ауылында орналасқан «Талапты» фельдшерлік-акушерлік тірек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Мыңшұқыр ауылында орналасқан ауылдық кітапхана ғимараты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Темір ауылы, С.Әлиев атындағы шағын жинақты жалпы орта мектеп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Темір ауылы, М.Әлиев көшесі, «Темір» дәрігерлік амбулаториясы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Маяқұм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Маяқұм ауылы, Д.Алтынбеков көшесі, «Маяқұм» ауылдық ауруханасы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Қостерек ауылында орналасқан «Қостерек» фельдшерлік-акушерлік тірек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Шәуілдір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Шәуілдір ауылы, Ә.Жылқышиев көшесі, Орталық стадион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Шәуілдір ауылы, Д.Алтынбеков көшесі, Ш.Қалдаяқов атындағы жалпы орта мектеп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Шәуілдір ауылы, О.Бәймішов көшесі № 2 үй, Қ.Мұңайтпасов атындағы балалар мен жасөспірімдер спорт мектеп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Шілік ауыл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Шілік ауылы, Тұрғанбай Датқа көшесі, Орталық алаңы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Жаңа Шілік ауылы, М.Мәметова көшесі № 22 үй, «Шілік» дәрігерлік амбулаториясы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Ескі Шілік ауылында орналасқан «Ескі Шілік» фельдшерлік-акушерлік тірек аумағы.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Отырар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03 № 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Сайлау өткізу кезеңінде кандидаттардың сайлаушылармен кездесу өткізу үшін шарттық негізде берілетін үй-жайлар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Шәуілдір ауылы, Д.Алтынбеков көшесі № 18 үй, Д.Құрманбек атындағы № 20 кәсіптік-лицейінің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Аққұм ауылы, С.Сейфуллин көшесі, С.Сейфуллин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Балтакөл ауылы М.Көбеев көшесі, Ы.Алтынсарин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Маяқұм ауылы, Ш.Уалиханов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Көксарай ауылы, М.Әуезов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Көкмардан ауылы, «Көкмардан»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Қожатоғай ауылы, Ә.Елекеев көшесі, Қожатоғай ауылдық клубы;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Арыс ауылы, Балалар мен жасөспірімдер орталығының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Қарақоңыр ауылы, Абай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Темір ауылы, Темір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Жаңа Шілік ауылы, М.Шаханов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Ақтөбе ауылы, Қ.Мұңайтпасов атындағы жалпы орта мектебінің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Отырар ауылы, Отырар ауылдық клубы;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Қоғам ауылы, Қоғам жалпы орта мектебінің мәжіліс залы.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