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67e6" w14:textId="96867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аудандық мәслихатының 2011 жылғы 15 желтоқсандағы N 51/1 шешімі. Оңтүстік Қазақстан облысы Ордабасы ауданының Әділет басқармасында 2011 жылғы 28 желтоқсанда N 14-8-117 тіркелді. Қолданылу мерзімінің аяқталуына байланысты күші жойылды - (Оңтүстік Қазақстан облысы Ордабасы аудандық мәслихатының 2013 жылғы 31 қаңтардағы № 32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Ордабасы аудандық мәслихатының 31.01.2013 № 32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2011 жылғы 7 желтоқсандағы № 47/450-IV "2012-2014 жылдарға арналған облыстық бюджет туралы" Нормативтік құқықтық актілерді мемлекеттік тіркеу тізілімінде № 2065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Ордабасы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Ордабасы ауданының 2012-2014 жылдарға арналған аудандық бюджеті 1-қосымшаға сәйкес, оның ішінде 2012 жылға мынадай көлемде бекітілсін:</w:t>
      </w:r>
      <w:r>
        <w:br/>
      </w:r>
      <w:r>
        <w:rPr>
          <w:rFonts w:ascii="Times New Roman"/>
          <w:b w:val="false"/>
          <w:i w:val="false"/>
          <w:color w:val="000000"/>
          <w:sz w:val="28"/>
        </w:rPr>
        <w:t>
      1) кірістер – 9 460 714 мың теңге, оның ішінде:</w:t>
      </w:r>
      <w:r>
        <w:br/>
      </w:r>
      <w:r>
        <w:rPr>
          <w:rFonts w:ascii="Times New Roman"/>
          <w:b w:val="false"/>
          <w:i w:val="false"/>
          <w:color w:val="000000"/>
          <w:sz w:val="28"/>
        </w:rPr>
        <w:t>
      салықтық түсімдер – 617 575 мың теңге;</w:t>
      </w:r>
      <w:r>
        <w:br/>
      </w:r>
      <w:r>
        <w:rPr>
          <w:rFonts w:ascii="Times New Roman"/>
          <w:b w:val="false"/>
          <w:i w:val="false"/>
          <w:color w:val="000000"/>
          <w:sz w:val="28"/>
        </w:rPr>
        <w:t>
      салықтық емес түсімдер – 3 029 мың теңге;</w:t>
      </w:r>
      <w:r>
        <w:br/>
      </w:r>
      <w:r>
        <w:rPr>
          <w:rFonts w:ascii="Times New Roman"/>
          <w:b w:val="false"/>
          <w:i w:val="false"/>
          <w:color w:val="000000"/>
          <w:sz w:val="28"/>
        </w:rPr>
        <w:t>
      негізгі капиталды сатудан түсетін түсімдер – 13 820 мың теңге;</w:t>
      </w:r>
      <w:r>
        <w:br/>
      </w:r>
      <w:r>
        <w:rPr>
          <w:rFonts w:ascii="Times New Roman"/>
          <w:b w:val="false"/>
          <w:i w:val="false"/>
          <w:color w:val="000000"/>
          <w:sz w:val="28"/>
        </w:rPr>
        <w:t>
      трансферттер түсімі – 8 826 290 мың теңге;</w:t>
      </w:r>
      <w:r>
        <w:br/>
      </w:r>
      <w:r>
        <w:rPr>
          <w:rFonts w:ascii="Times New Roman"/>
          <w:b w:val="false"/>
          <w:i w:val="false"/>
          <w:color w:val="000000"/>
          <w:sz w:val="28"/>
        </w:rPr>
        <w:t>
      2) шығындар - 9 501 391 мың теңге;</w:t>
      </w:r>
      <w:r>
        <w:br/>
      </w:r>
      <w:r>
        <w:rPr>
          <w:rFonts w:ascii="Times New Roman"/>
          <w:b w:val="false"/>
          <w:i w:val="false"/>
          <w:color w:val="000000"/>
          <w:sz w:val="28"/>
        </w:rPr>
        <w:t>
      3) таза бюджеттік кредиттеу – 53 959 мың теңге;</w:t>
      </w:r>
      <w:r>
        <w:br/>
      </w:r>
      <w:r>
        <w:rPr>
          <w:rFonts w:ascii="Times New Roman"/>
          <w:b w:val="false"/>
          <w:i w:val="false"/>
          <w:color w:val="000000"/>
          <w:sz w:val="28"/>
        </w:rPr>
        <w:t>
      бюджеттік кредиттер – 62 522 мың теңге;</w:t>
      </w:r>
      <w:r>
        <w:br/>
      </w:r>
      <w:r>
        <w:rPr>
          <w:rFonts w:ascii="Times New Roman"/>
          <w:b w:val="false"/>
          <w:i w:val="false"/>
          <w:color w:val="000000"/>
          <w:sz w:val="28"/>
        </w:rPr>
        <w:t>
      бюджеттік кредиттерді өтеу – 8 563 мың теңге;</w:t>
      </w:r>
      <w:r>
        <w:br/>
      </w:r>
      <w:r>
        <w:rPr>
          <w:rFonts w:ascii="Times New Roman"/>
          <w:b w:val="false"/>
          <w:i w:val="false"/>
          <w:color w:val="000000"/>
          <w:sz w:val="28"/>
        </w:rPr>
        <w:t>
      4) қаржы активтерімен операциялар бойынша сальдо – 0 теңге;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мемлекеттік қаржы активтерін сатудан түсетін түсімдер – 0 теңге;</w:t>
      </w:r>
      <w:r>
        <w:br/>
      </w:r>
      <w:r>
        <w:rPr>
          <w:rFonts w:ascii="Times New Roman"/>
          <w:b w:val="false"/>
          <w:i w:val="false"/>
          <w:color w:val="000000"/>
          <w:sz w:val="28"/>
        </w:rPr>
        <w:t>
      5) бюджет тапшылығы (профициті) – -94 636 мың теңге;</w:t>
      </w:r>
      <w:r>
        <w:br/>
      </w:r>
      <w:r>
        <w:rPr>
          <w:rFonts w:ascii="Times New Roman"/>
          <w:b w:val="false"/>
          <w:i w:val="false"/>
          <w:color w:val="000000"/>
          <w:sz w:val="28"/>
        </w:rPr>
        <w:t>
      6) бюджет тапшылығын қаржыландыру (профицитін пайдалану) – 94 636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Оңтүстік Қазақстан облысы Ордабасы аудандық мәслихатының 2012.12.10 </w:t>
      </w:r>
      <w:r>
        <w:rPr>
          <w:rFonts w:ascii="Times New Roman"/>
          <w:b w:val="false"/>
          <w:i w:val="false"/>
          <w:color w:val="000000"/>
          <w:sz w:val="28"/>
        </w:rPr>
        <w:t>№ 10/1</w:t>
      </w:r>
      <w:r>
        <w:rPr>
          <w:rFonts w:ascii="Times New Roman"/>
          <w:b w:val="false"/>
          <w:i w:val="false"/>
          <w:color w:val="ff0000"/>
          <w:sz w:val="28"/>
        </w:rPr>
        <w:t xml:space="preserve"> (2012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2012 жылы салық түсімдерінен облыстық бюджетке жеке табыс салығынан және әлеуметтік салықтан 50 пайыз мөлшерінде бөлу нормативтері бекітілсін.</w:t>
      </w:r>
      <w:r>
        <w:br/>
      </w:r>
      <w:r>
        <w:rPr>
          <w:rFonts w:ascii="Times New Roman"/>
          <w:b w:val="false"/>
          <w:i w:val="false"/>
          <w:color w:val="000000"/>
          <w:sz w:val="28"/>
        </w:rPr>
        <w:t>
</w:t>
      </w:r>
      <w:r>
        <w:rPr>
          <w:rFonts w:ascii="Times New Roman"/>
          <w:b w:val="false"/>
          <w:i w:val="false"/>
          <w:color w:val="000000"/>
          <w:sz w:val="28"/>
        </w:rPr>
        <w:t>
      3. 2012 жылға облыстық бюджеттен аудандық бюджетке берілетін субвенция мөлшерінің жалпы сомасы 4 909 632 мың теңге болып белгіленсін.</w:t>
      </w:r>
      <w:r>
        <w:br/>
      </w:r>
      <w:r>
        <w:rPr>
          <w:rFonts w:ascii="Times New Roman"/>
          <w:b w:val="false"/>
          <w:i w:val="false"/>
          <w:color w:val="000000"/>
          <w:sz w:val="28"/>
        </w:rPr>
        <w:t>
</w:t>
      </w:r>
      <w:r>
        <w:rPr>
          <w:rFonts w:ascii="Times New Roman"/>
          <w:b w:val="false"/>
          <w:i w:val="false"/>
          <w:color w:val="000000"/>
          <w:sz w:val="28"/>
        </w:rPr>
        <w:t>
      4. Аудан әкімдігінің 2012 жылға арналған резерві 9 800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2012 жылға арналған аудандық бюджеттік даму бағдарламаларының тізбесі 4-қосымшаға сәйкес бекітілсін.</w:t>
      </w:r>
      <w:r>
        <w:br/>
      </w:r>
      <w:r>
        <w:rPr>
          <w:rFonts w:ascii="Times New Roman"/>
          <w:b w:val="false"/>
          <w:i w:val="false"/>
          <w:color w:val="000000"/>
          <w:sz w:val="28"/>
        </w:rPr>
        <w:t>
</w:t>
      </w:r>
      <w:r>
        <w:rPr>
          <w:rFonts w:ascii="Times New Roman"/>
          <w:b w:val="false"/>
          <w:i w:val="false"/>
          <w:color w:val="000000"/>
          <w:sz w:val="28"/>
        </w:rPr>
        <w:t>
      6. 2012-2014 жылдарға арналған аудандық бюджеттен қаржыландырылатын әрбір ауылдық округтің бюджеттік бағдарламалардың тізбесі 5-қосымшаға сәйкес бекітілсін.</w:t>
      </w:r>
      <w:r>
        <w:br/>
      </w:r>
      <w:r>
        <w:rPr>
          <w:rFonts w:ascii="Times New Roman"/>
          <w:b w:val="false"/>
          <w:i w:val="false"/>
          <w:color w:val="000000"/>
          <w:sz w:val="28"/>
        </w:rPr>
        <w:t>
</w:t>
      </w:r>
      <w:r>
        <w:rPr>
          <w:rFonts w:ascii="Times New Roman"/>
          <w:b w:val="false"/>
          <w:i w:val="false"/>
          <w:color w:val="000000"/>
          <w:sz w:val="28"/>
        </w:rPr>
        <w:t>
      7. 2012 жылға арналған жергілікті бюджеттің атқарылуы процесінде секвестрлеуге жатпайтын жергілікті бюджеттік бағдарламалардың тізбесі 6-қосымшаға сәйкес бекітілсін.</w:t>
      </w:r>
      <w:r>
        <w:br/>
      </w:r>
      <w:r>
        <w:rPr>
          <w:rFonts w:ascii="Times New Roman"/>
          <w:b w:val="false"/>
          <w:i w:val="false"/>
          <w:color w:val="000000"/>
          <w:sz w:val="28"/>
        </w:rPr>
        <w:t>
</w:t>
      </w:r>
      <w:r>
        <w:rPr>
          <w:rFonts w:ascii="Times New Roman"/>
          <w:b w:val="false"/>
          <w:i w:val="false"/>
          <w:color w:val="000000"/>
          <w:sz w:val="28"/>
        </w:rPr>
        <w:t>
      8.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2-тармағына сәйкес, 2012 жылға аудандық бюджеттен қаржыландырылатын ауылдық (селолық) жерде жұмыс істейтін әлеуметтік қамсыздандыру, білім беру, мәдениет және спорт саласының азаматтық қызметшілеріне, бюджет қаражаты есебінен қызметтің, осы түрлерімен қалалық жағдайда айналысатын азаматтық қызметшілердің жалақыларымен және ставкалармен салыстырғанда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9. Осы шешім 2012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LI сессиясының төрағасы                    Б.Орынбекұлы</w:t>
      </w:r>
    </w:p>
    <w:p>
      <w:pPr>
        <w:spacing w:after="0"/>
        <w:ind w:left="0"/>
        <w:jc w:val="both"/>
      </w:pPr>
      <w:r>
        <w:rPr>
          <w:rFonts w:ascii="Times New Roman"/>
          <w:b w:val="false"/>
          <w:i/>
          <w:color w:val="000000"/>
          <w:sz w:val="28"/>
        </w:rPr>
        <w:t>      Аудандық мәслихат хатшысы                  П.Жұрман</w:t>
      </w:r>
    </w:p>
    <w:bookmarkStart w:name="z11" w:id="1"/>
    <w:p>
      <w:pPr>
        <w:spacing w:after="0"/>
        <w:ind w:left="0"/>
        <w:jc w:val="both"/>
      </w:pPr>
      <w:r>
        <w:rPr>
          <w:rFonts w:ascii="Times New Roman"/>
          <w:b w:val="false"/>
          <w:i w:val="false"/>
          <w:color w:val="000000"/>
          <w:sz w:val="28"/>
        </w:rPr>
        <w:t>
Ордабасы аудан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51/1 шешіміне 1-қосымша</w:t>
      </w:r>
    </w:p>
    <w:bookmarkEnd w:id="1"/>
    <w:p>
      <w:pPr>
        <w:spacing w:after="0"/>
        <w:ind w:left="0"/>
        <w:jc w:val="left"/>
      </w:pPr>
      <w:r>
        <w:rPr>
          <w:rFonts w:ascii="Times New Roman"/>
          <w:b/>
          <w:i w:val="false"/>
          <w:color w:val="000000"/>
        </w:rPr>
        <w:t xml:space="preserve">       2012 жылға арналған аудандық бюджет  </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Ордабасы аудандық мәслихатының 2012.12.10 </w:t>
      </w:r>
      <w:r>
        <w:rPr>
          <w:rFonts w:ascii="Times New Roman"/>
          <w:b w:val="false"/>
          <w:i w:val="false"/>
          <w:color w:val="ff0000"/>
          <w:sz w:val="28"/>
        </w:rPr>
        <w:t>№ 10/1</w:t>
      </w:r>
      <w:r>
        <w:rPr>
          <w:rFonts w:ascii="Times New Roman"/>
          <w:b w:val="false"/>
          <w:i w:val="false"/>
          <w:color w:val="ff0000"/>
          <w:sz w:val="28"/>
        </w:rPr>
        <w:t xml:space="preserve"> (2012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
        <w:gridCol w:w="609"/>
        <w:gridCol w:w="627"/>
        <w:gridCol w:w="8221"/>
        <w:gridCol w:w="1976"/>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1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9 460 714</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617 575</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232 305</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232 305</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195 002</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195 002</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161281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102340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11470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45071</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21 707</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7569</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2 708</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11332</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r>
      <w:tr>
        <w:trPr>
          <w:trHeight w:val="5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3 029</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1 696</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1 632</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13 820</w:t>
            </w:r>
          </w:p>
        </w:tc>
      </w:tr>
      <w:tr>
        <w:trPr>
          <w:trHeight w:val="225"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7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8445</w:t>
            </w:r>
          </w:p>
        </w:tc>
      </w:tr>
      <w:tr>
        <w:trPr>
          <w:trHeight w:val="21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 түсімі</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8 826 290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8 826 290</w:t>
            </w:r>
          </w:p>
        </w:tc>
      </w:tr>
      <w:tr>
        <w:trPr>
          <w:trHeight w:val="240" w:hRule="atLeast"/>
        </w:trPr>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8 826 290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530"/>
        <w:gridCol w:w="671"/>
        <w:gridCol w:w="690"/>
        <w:gridCol w:w="7572"/>
        <w:gridCol w:w="1988"/>
      </w:tblGrid>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9 501 391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231 622</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213 179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15 044</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14 985</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76 719</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76 035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121 416</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120 826</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18 205</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18 205</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18 146</w:t>
            </w:r>
          </w:p>
        </w:tc>
      </w:tr>
      <w:tr>
        <w:trPr>
          <w:trHeight w:val="36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172 533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мұқтаждықтар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9 347</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163 186</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163 186</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161 866</w:t>
            </w:r>
          </w:p>
        </w:tc>
      </w:tr>
      <w:tr>
        <w:trPr>
          <w:trHeight w:val="7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6 544 402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тәрбиелеу және оқыту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566 715</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329 186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239 236</w:t>
            </w:r>
          </w:p>
        </w:tc>
      </w:tr>
      <w:tr>
        <w:trPr>
          <w:trHeight w:val="15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2 447</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87 503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237 529</w:t>
            </w:r>
          </w:p>
        </w:tc>
      </w:tr>
      <w:tr>
        <w:trPr>
          <w:trHeight w:val="15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237 445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3 924 699</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5 314</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3 919 385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3 782 420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70 074</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r>
      <w:tr>
        <w:trPr>
          <w:trHeight w:val="153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66 372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2 052 988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461 774</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7 005</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54 663</w:t>
            </w:r>
          </w:p>
        </w:tc>
      </w:tr>
      <w:tr>
        <w:trPr>
          <w:trHeight w:val="102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16 019</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16 514</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367 573</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1 591 214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1 591 214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344 307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318 571</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318 571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88 033</w:t>
            </w:r>
          </w:p>
        </w:tc>
      </w:tr>
      <w:tr>
        <w:trPr>
          <w:trHeight w:val="8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8 664</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22 262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157 410</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20 476</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25 736</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25 736</w:t>
            </w:r>
          </w:p>
        </w:tc>
      </w:tr>
      <w:tr>
        <w:trPr>
          <w:trHeight w:val="7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22 065</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1 387 285</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97 717</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89 617</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89 617</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1 253 485</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50 959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50 959</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1 202 526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1 202 526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36 083</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5 871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30 212</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6 879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19 033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194 173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46 058</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46 058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42 478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54 916</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54 916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42 753</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7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9 013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46 104</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36 475</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9 629</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8 581</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47 095</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30 643</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5 226</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25 358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11 232</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3 498</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5 220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4 942</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r>
      <w:tr>
        <w:trPr>
          <w:trHeight w:val="73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202 184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44 355</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9 479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34 876</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8 417</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5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1 884</w:t>
            </w:r>
          </w:p>
        </w:tc>
      </w:tr>
      <w:tr>
        <w:trPr>
          <w:trHeight w:val="4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19 063</w:t>
            </w:r>
          </w:p>
        </w:tc>
      </w:tr>
      <w:tr>
        <w:trPr>
          <w:trHeight w:val="6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шараларды жүргізу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12 173</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9 114</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және қоршаған ортаны қорғау мен жер қатынастары саласындағы өзге де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145 656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145 656</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145 656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100 716</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100 716</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100 716</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13 453</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87 204</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238 887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238 887</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238 887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238 887</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67 221</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32 498</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32 439</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27 155</w:t>
            </w:r>
          </w:p>
        </w:tc>
      </w:tr>
      <w:tr>
        <w:trPr>
          <w:trHeight w:val="7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10 915</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10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ретінде «Өңірлерді дамыту» бағдарламасы шеңберінде өңірлердің экономикалық дамуына жәрдемдесу жөніндегі шараларды іске асыруда ауылдық (селолық) округтарды жайластыру мәселелерін шешу үшін іс-шараларды іске асыру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16 181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7 568</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7 568</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60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17 551</w:t>
            </w:r>
          </w:p>
        </w:tc>
      </w:tr>
      <w:tr>
        <w:trPr>
          <w:trHeight w:val="31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17 551</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17 551</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9 858</w:t>
            </w:r>
          </w:p>
        </w:tc>
      </w:tr>
      <w:tr>
        <w:trPr>
          <w:trHeight w:val="7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7 693</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53 959</w:t>
            </w:r>
          </w:p>
        </w:tc>
      </w:tr>
      <w:tr>
        <w:trPr>
          <w:trHeight w:val="2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62 522</w:t>
            </w:r>
          </w:p>
        </w:tc>
      </w:tr>
      <w:tr>
        <w:trPr>
          <w:trHeight w:val="5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62 522</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62 522</w:t>
            </w:r>
          </w:p>
        </w:tc>
      </w:tr>
      <w:tr>
        <w:trPr>
          <w:trHeight w:val="5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62 522</w:t>
            </w:r>
          </w:p>
        </w:tc>
      </w:tr>
      <w:tr>
        <w:trPr>
          <w:trHeight w:val="5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62 522</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8 563</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8 563</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8 563</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8 563</w:t>
            </w:r>
          </w:p>
        </w:tc>
      </w:tr>
      <w:tr>
        <w:trPr>
          <w:trHeight w:val="22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-94 636</w:t>
            </w:r>
          </w:p>
        </w:tc>
      </w:tr>
      <w:tr>
        <w:trPr>
          <w:trHeight w:val="5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94 636</w:t>
            </w:r>
          </w:p>
        </w:tc>
      </w:tr>
    </w:tbl>
    <w:bookmarkStart w:name="z12" w:id="2"/>
    <w:p>
      <w:pPr>
        <w:spacing w:after="0"/>
        <w:ind w:left="0"/>
        <w:jc w:val="both"/>
      </w:pPr>
      <w:r>
        <w:rPr>
          <w:rFonts w:ascii="Times New Roman"/>
          <w:b w:val="false"/>
          <w:i w:val="false"/>
          <w:color w:val="000000"/>
          <w:sz w:val="28"/>
        </w:rPr>
        <w:t>
Ордабасы аудан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51/1 шешіміне 2-қосымша</w:t>
      </w:r>
    </w:p>
    <w:bookmarkEnd w:id="2"/>
    <w:p>
      <w:pPr>
        <w:spacing w:after="0"/>
        <w:ind w:left="0"/>
        <w:jc w:val="left"/>
      </w:pPr>
      <w:r>
        <w:rPr>
          <w:rFonts w:ascii="Times New Roman"/>
          <w:b/>
          <w:i w:val="false"/>
          <w:color w:val="000000"/>
        </w:rPr>
        <w:t xml:space="preserve">       2013 жылға арналған аудандық бюджет</w:t>
      </w:r>
    </w:p>
    <w:p>
      <w:pPr>
        <w:spacing w:after="0"/>
        <w:ind w:left="0"/>
        <w:jc w:val="both"/>
      </w:pPr>
      <w:r>
        <w:rPr>
          <w:rFonts w:ascii="Times New Roman"/>
          <w:b w:val="false"/>
          <w:i w:val="false"/>
          <w:color w:val="ff0000"/>
          <w:sz w:val="28"/>
        </w:rPr>
        <w:t xml:space="preserve">      Ескерту. 2-қосымша жаңа редакцияда - Оңтүстік Қазақстан облысы Ордабасы аудандық мәслихатының 2012.11.12 </w:t>
      </w:r>
      <w:r>
        <w:rPr>
          <w:rFonts w:ascii="Times New Roman"/>
          <w:b w:val="false"/>
          <w:i w:val="false"/>
          <w:color w:val="ff0000"/>
          <w:sz w:val="28"/>
        </w:rPr>
        <w:t>№ 9/1</w:t>
      </w:r>
      <w:r>
        <w:rPr>
          <w:rFonts w:ascii="Times New Roman"/>
          <w:b w:val="false"/>
          <w:i w:val="false"/>
          <w:color w:val="ff0000"/>
          <w:sz w:val="28"/>
        </w:rPr>
        <w:t xml:space="preserve"> (2012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549"/>
        <w:gridCol w:w="624"/>
        <w:gridCol w:w="8355"/>
        <w:gridCol w:w="1967"/>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5 549 127</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ТҮСІМДЕР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527 420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522 259</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187 696</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187 696</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153 531</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153 531</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154396</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97688</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11221</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41920</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18 669</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3 303</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10155</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7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7967</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3 011</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2 263</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2 150</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2150</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5 021 707</w:t>
            </w:r>
          </w:p>
        </w:tc>
      </w:tr>
      <w:tr>
        <w:trPr>
          <w:trHeight w:val="4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5 021 707</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5 021 707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50"/>
        <w:gridCol w:w="671"/>
        <w:gridCol w:w="651"/>
        <w:gridCol w:w="7591"/>
        <w:gridCol w:w="1949"/>
      </w:tblGrid>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5 549 127</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216 812</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197 829</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12 896</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12 896</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65 241</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64 691</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119 692</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119 692</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18 121</w:t>
            </w:r>
          </w:p>
        </w:tc>
      </w:tr>
      <w:tr>
        <w:trPr>
          <w:trHeight w:val="27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18 121</w:t>
            </w:r>
          </w:p>
        </w:tc>
      </w:tr>
      <w:tr>
        <w:trPr>
          <w:trHeight w:val="88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18 121</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32 129</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4 364 981</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232 311</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232 311</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232 311</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3 911 002</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5 314</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5 314</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3 905 688</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3 835 480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70 208</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221 668</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61 668</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7 005</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54 663</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160 000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231 967</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208 998</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208 998</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12 564</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16 739</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143 910</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9 196</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22 969</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22 969</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21 707</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146 727</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30 500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Мемлекеттік коммуналдық тұрғын үй қорының тұрғын үй құрылысы және (немесе) сатып алу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24 200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87 228</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22 871</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22 871</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64 357</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64 357</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28 999</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3 322</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21 252</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15 833</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183 060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66 501</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66 501</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62 921</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49 435</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49 435</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42 128</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46 018</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36 337</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36 337</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8 611</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21 106</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11 180</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3 708</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65 500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36 041</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26 733</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26 733</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7 804</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11 511</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шараларды жүргізу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6 308</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58 301</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58 301</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58 301</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16 128</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42 173</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153 137</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153 137</w:t>
            </w:r>
          </w:p>
        </w:tc>
      </w:tr>
      <w:tr>
        <w:trPr>
          <w:trHeight w:val="43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153 137</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153 137</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52 053</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52 053</w:t>
            </w:r>
          </w:p>
        </w:tc>
      </w:tr>
      <w:tr>
        <w:trPr>
          <w:trHeight w:val="25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29 559</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29 559</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12 694</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12 694</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w:t>
            </w:r>
          </w:p>
        </w:tc>
      </w:tr>
      <w:tr>
        <w:trPr>
          <w:trHeight w:val="66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7 762</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3"/>
    <w:p>
      <w:pPr>
        <w:spacing w:after="0"/>
        <w:ind w:left="0"/>
        <w:jc w:val="both"/>
      </w:pPr>
      <w:r>
        <w:rPr>
          <w:rFonts w:ascii="Times New Roman"/>
          <w:b w:val="false"/>
          <w:i w:val="false"/>
          <w:color w:val="000000"/>
          <w:sz w:val="28"/>
        </w:rPr>
        <w:t>
Ордабасы аудан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51/1 шешіміне 3-қосымша</w:t>
      </w:r>
    </w:p>
    <w:bookmarkEnd w:id="3"/>
    <w:p>
      <w:pPr>
        <w:spacing w:after="0"/>
        <w:ind w:left="0"/>
        <w:jc w:val="left"/>
      </w:pPr>
      <w:r>
        <w:rPr>
          <w:rFonts w:ascii="Times New Roman"/>
          <w:b/>
          <w:i w:val="false"/>
          <w:color w:val="000000"/>
        </w:rPr>
        <w:t xml:space="preserve">       2014 жылға арналған аудандық бюджет </w:t>
      </w:r>
    </w:p>
    <w:p>
      <w:pPr>
        <w:spacing w:after="0"/>
        <w:ind w:left="0"/>
        <w:jc w:val="both"/>
      </w:pPr>
      <w:r>
        <w:rPr>
          <w:rFonts w:ascii="Times New Roman"/>
          <w:b w:val="false"/>
          <w:i w:val="false"/>
          <w:color w:val="ff0000"/>
          <w:sz w:val="28"/>
        </w:rPr>
        <w:t xml:space="preserve">      Ескерту. 3-қосымша жаңа редакцияда - Оңтүстік Қазақстан облысы Ордабасы аудандық мәслихатының 2012.11.12 </w:t>
      </w:r>
      <w:r>
        <w:rPr>
          <w:rFonts w:ascii="Times New Roman"/>
          <w:b w:val="false"/>
          <w:i w:val="false"/>
          <w:color w:val="ff0000"/>
          <w:sz w:val="28"/>
        </w:rPr>
        <w:t>№ 9/1</w:t>
      </w:r>
      <w:r>
        <w:rPr>
          <w:rFonts w:ascii="Times New Roman"/>
          <w:b w:val="false"/>
          <w:i w:val="false"/>
          <w:color w:val="ff0000"/>
          <w:sz w:val="28"/>
        </w:rPr>
        <w:t xml:space="preserve"> (2012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591"/>
        <w:gridCol w:w="491"/>
        <w:gridCol w:w="8424"/>
        <w:gridCol w:w="2004"/>
      </w:tblGrid>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6 803 067</w:t>
            </w:r>
          </w:p>
        </w:tc>
      </w:tr>
      <w:tr>
        <w:trPr>
          <w:trHeight w:val="25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544 203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193 808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193 808</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156 345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156 345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165433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104564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20 052</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3 534</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r>
        <w:trPr>
          <w:trHeight w:val="70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8565</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түсімдер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3 236</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пакетіне дивидендтер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6 253 327</w:t>
            </w:r>
          </w:p>
        </w:tc>
      </w:tr>
      <w:tr>
        <w:trPr>
          <w:trHeight w:val="46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6 253 327</w:t>
            </w:r>
          </w:p>
        </w:tc>
      </w:tr>
      <w:tr>
        <w:trPr>
          <w:trHeight w:val="2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6 253 327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
        <w:gridCol w:w="589"/>
        <w:gridCol w:w="670"/>
        <w:gridCol w:w="671"/>
        <w:gridCol w:w="7454"/>
        <w:gridCol w:w="200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6 803 067</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216 812</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197 829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12 896</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12 896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65 241</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64 691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119 692</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119 692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Қаржылық қызмет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өзге де мемлекеттiк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18 121</w:t>
            </w:r>
          </w:p>
        </w:tc>
      </w:tr>
      <w:tr>
        <w:trPr>
          <w:trHeight w:val="28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18 121</w:t>
            </w:r>
          </w:p>
        </w:tc>
      </w:tr>
      <w:tr>
        <w:trPr>
          <w:trHeight w:val="94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18 121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32 129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Әскери мұқтаждар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Төтенше жағдайлар жөнiндегi жұмыстарды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51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7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Құқық қорғау қызметi</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4 744 981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232 311</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232 311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232 311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3 911 002</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5 314</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3 905 688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3 835 480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70 208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601 668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61 668</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7 005</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54 663</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231 967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208 998</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208 998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15 696</w:t>
            </w:r>
          </w:p>
        </w:tc>
      </w:tr>
      <w:tr>
        <w:trPr>
          <w:trHeight w:val="7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12 564</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16 739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143 910</w:t>
            </w:r>
          </w:p>
        </w:tc>
      </w:tr>
      <w:tr>
        <w:trPr>
          <w:trHeight w:val="7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9 196</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қамтамасыз ету салаларындағы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22 969</w:t>
            </w:r>
          </w:p>
        </w:tc>
      </w:tr>
      <w:tr>
        <w:trPr>
          <w:trHeight w:val="57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22 969</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21 707</w:t>
            </w:r>
          </w:p>
        </w:tc>
      </w:tr>
      <w:tr>
        <w:trPr>
          <w:trHeight w:val="5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882 870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42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783 871</w:t>
            </w:r>
          </w:p>
        </w:tc>
      </w:tr>
      <w:tr>
        <w:trPr>
          <w:trHeight w:val="6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22 871</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көркейту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28 999</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7 747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21 252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15 833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183 060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66 501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62 921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дендропарктердiң жұмыс iстеуiн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49 435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42 128</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3 150</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Ақпараттық кеңiстiк</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46 018</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36 337</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p>
        </w:tc>
      </w:tr>
      <w:tr>
        <w:trPr>
          <w:trHeight w:val="4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8 611</w:t>
            </w:r>
          </w:p>
        </w:tc>
      </w:tr>
      <w:tr>
        <w:trPr>
          <w:trHeight w:val="48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кеңiстiктi ұйымдастыру жөнiндегi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21 106</w:t>
            </w:r>
          </w:p>
        </w:tc>
      </w:tr>
      <w:tr>
        <w:trPr>
          <w:trHeight w:val="36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w:t>
            </w:r>
          </w:p>
        </w:tc>
      </w:tr>
      <w:tr>
        <w:trPr>
          <w:trHeight w:val="63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11 180</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7 472</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3 708</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4 725</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88 700</w:t>
            </w:r>
          </w:p>
        </w:tc>
      </w:tr>
      <w:tr>
        <w:trPr>
          <w:trHeight w:val="5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36 041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26 733</w:t>
            </w:r>
          </w:p>
        </w:tc>
      </w:tr>
      <w:tr>
        <w:trPr>
          <w:trHeight w:val="5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7 804</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11 511</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 шараларды жүргізу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Жер қатынастары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9 308</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6 308</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58 301</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Сәулет, қала құрылысы және құрылыс қызметі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58 301</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58 301</w:t>
            </w:r>
          </w:p>
        </w:tc>
      </w:tr>
      <w:tr>
        <w:trPr>
          <w:trHeight w:val="30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16 128</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275 496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көлiгi</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275 496</w:t>
            </w:r>
          </w:p>
        </w:tc>
      </w:tr>
      <w:tr>
        <w:trPr>
          <w:trHeight w:val="45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275 496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275 496</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52 053</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52 053</w:t>
            </w:r>
          </w:p>
        </w:tc>
      </w:tr>
      <w:tr>
        <w:trPr>
          <w:trHeight w:val="25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29 559</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29 559</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12 694</w:t>
            </w:r>
          </w:p>
        </w:tc>
      </w:tr>
      <w:tr>
        <w:trPr>
          <w:trHeight w:val="70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12 694</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9 800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4" w:id="4"/>
    <w:p>
      <w:pPr>
        <w:spacing w:after="0"/>
        <w:ind w:left="0"/>
        <w:jc w:val="both"/>
      </w:pPr>
      <w:r>
        <w:rPr>
          <w:rFonts w:ascii="Times New Roman"/>
          <w:b w:val="false"/>
          <w:i w:val="false"/>
          <w:color w:val="000000"/>
          <w:sz w:val="28"/>
        </w:rPr>
        <w:t>
Ордабасы аудан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51/1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қорын қалыптастыруға бағытталған, бюджеттік бағдарламалар бөлінісінде 2012 жылға арналған аудандық бюджеттік даму бағдарламаларының тізбесі </w:t>
      </w:r>
    </w:p>
    <w:p>
      <w:pPr>
        <w:spacing w:after="0"/>
        <w:ind w:left="0"/>
        <w:jc w:val="both"/>
      </w:pPr>
      <w:r>
        <w:rPr>
          <w:rFonts w:ascii="Times New Roman"/>
          <w:b w:val="false"/>
          <w:i w:val="false"/>
          <w:color w:val="ff0000"/>
          <w:sz w:val="28"/>
        </w:rPr>
        <w:t xml:space="preserve">      Ескерту. 4-қосымша жаңа редакцияда - Оңтүстік Қазақстан облысы Ордабасы аудандық мәслихатының 2012.11.12 </w:t>
      </w:r>
      <w:r>
        <w:rPr>
          <w:rFonts w:ascii="Times New Roman"/>
          <w:b w:val="false"/>
          <w:i w:val="false"/>
          <w:color w:val="ff0000"/>
          <w:sz w:val="28"/>
        </w:rPr>
        <w:t>№ 9/1</w:t>
      </w:r>
      <w:r>
        <w:rPr>
          <w:rFonts w:ascii="Times New Roman"/>
          <w:b w:val="false"/>
          <w:i w:val="false"/>
          <w:color w:val="ff0000"/>
          <w:sz w:val="28"/>
        </w:rPr>
        <w:t xml:space="preserve"> (2012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
        <w:gridCol w:w="509"/>
        <w:gridCol w:w="652"/>
        <w:gridCol w:w="691"/>
        <w:gridCol w:w="9598"/>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саласындағы өзге де қызметтер</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7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1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34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40"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25" w:hRule="atLeast"/>
        </w:trPr>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r>
    </w:tbl>
    <w:bookmarkStart w:name="z15" w:id="5"/>
    <w:p>
      <w:pPr>
        <w:spacing w:after="0"/>
        <w:ind w:left="0"/>
        <w:jc w:val="both"/>
      </w:pPr>
      <w:r>
        <w:rPr>
          <w:rFonts w:ascii="Times New Roman"/>
          <w:b w:val="false"/>
          <w:i w:val="false"/>
          <w:color w:val="000000"/>
          <w:sz w:val="28"/>
        </w:rPr>
        <w:t>
Ордабасы аудан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51/1 шешіміне 5-қосымша</w:t>
      </w:r>
    </w:p>
    <w:bookmarkEnd w:id="5"/>
    <w:p>
      <w:pPr>
        <w:spacing w:after="0"/>
        <w:ind w:left="0"/>
        <w:jc w:val="left"/>
      </w:pPr>
      <w:r>
        <w:rPr>
          <w:rFonts w:ascii="Times New Roman"/>
          <w:b/>
          <w:i w:val="false"/>
          <w:color w:val="000000"/>
        </w:rPr>
        <w:t xml:space="preserve">       2012 жылға арналған аудандық бюджеттен қаржыландырылатын әрбір ауылдық округтің бюджеттік бағдарламалардың тізбесі</w:t>
      </w:r>
    </w:p>
    <w:p>
      <w:pPr>
        <w:spacing w:after="0"/>
        <w:ind w:left="0"/>
        <w:jc w:val="both"/>
      </w:pPr>
      <w:r>
        <w:rPr>
          <w:rFonts w:ascii="Times New Roman"/>
          <w:b w:val="false"/>
          <w:i w:val="false"/>
          <w:color w:val="ff0000"/>
          <w:sz w:val="28"/>
        </w:rPr>
        <w:t xml:space="preserve">      Ескерту. 5-қосымша жаңа редакцияда - Оңтүстік Қазақстан облысы Ордабасы аудандық мәслихатының 2012.12.10 </w:t>
      </w:r>
      <w:r>
        <w:rPr>
          <w:rFonts w:ascii="Times New Roman"/>
          <w:b w:val="false"/>
          <w:i w:val="false"/>
          <w:color w:val="ff0000"/>
          <w:sz w:val="28"/>
        </w:rPr>
        <w:t>№ 10/1</w:t>
      </w:r>
      <w:r>
        <w:rPr>
          <w:rFonts w:ascii="Times New Roman"/>
          <w:b w:val="false"/>
          <w:i w:val="false"/>
          <w:color w:val="ff0000"/>
          <w:sz w:val="28"/>
        </w:rPr>
        <w:t xml:space="preserve"> (2012 жылдың 1 қаңтарынан бастап қолданысқа енгізіледі) Шешімімен.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669"/>
        <w:gridCol w:w="669"/>
        <w:gridCol w:w="751"/>
        <w:gridCol w:w="751"/>
        <w:gridCol w:w="7503"/>
        <w:gridCol w:w="1588"/>
      </w:tblGrid>
      <w:tr>
        <w:trPr>
          <w:trHeight w:val="2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1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461834</w:t>
            </w:r>
          </w:p>
        </w:tc>
      </w:tr>
      <w:tr>
        <w:trPr>
          <w:trHeight w:val="42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121416</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121416</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121416</w:t>
            </w:r>
          </w:p>
        </w:tc>
      </w:tr>
      <w:tr>
        <w:trPr>
          <w:trHeight w:val="8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120826</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334500</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329186</w:t>
            </w:r>
          </w:p>
        </w:tc>
      </w:tr>
      <w:tr>
        <w:trPr>
          <w:trHeight w:val="6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329186</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239236</w:t>
            </w:r>
          </w:p>
        </w:tc>
      </w:tr>
      <w:tr>
        <w:trPr>
          <w:trHeight w:val="217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жалпы үлгідегі, арнайы (түзету), дарынды балалар үшін мамандандырылған, жетім балалар мен ата-аналарының қамқорынсыз қалған балалар үшін балабақшалар, шағын орталықтар, мектеп интернаттары, кәмелеттік жасқа толмағандарды бейімдеу орталықтары тәрбиешілеріне біліктілік санаты үшін қосымша ақының мөлшерін ұлғайту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87503</w:t>
            </w:r>
          </w:p>
        </w:tc>
      </w:tr>
      <w:tr>
        <w:trPr>
          <w:trHeight w:val="43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w:t>
            </w:r>
          </w:p>
        </w:tc>
      </w:tr>
      <w:tr>
        <w:trPr>
          <w:trHeight w:val="66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w:t>
            </w:r>
          </w:p>
        </w:tc>
      </w:tr>
      <w:tr>
        <w:trPr>
          <w:trHeight w:val="6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64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79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w:t>
            </w:r>
          </w:p>
        </w:tc>
      </w:tr>
      <w:tr>
        <w:trPr>
          <w:trHeight w:val="22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w:t>
            </w:r>
          </w:p>
        </w:tc>
      </w:tr>
      <w:tr>
        <w:trPr>
          <w:trHeight w:val="58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5871</w:t>
            </w:r>
          </w:p>
        </w:tc>
      </w:tr>
      <w:tr>
        <w:trPr>
          <w:trHeight w:val="39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w:t>
            </w:r>
          </w:p>
        </w:tc>
      </w:tr>
      <w:tr>
        <w:trPr>
          <w:trHeight w:val="405"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bl>
    <w:p>
      <w:pPr>
        <w:spacing w:after="0"/>
        <w:ind w:left="0"/>
        <w:jc w:val="both"/>
      </w:pPr>
      <w:r>
        <w:rPr>
          <w:rFonts w:ascii="Times New Roman"/>
          <w:b w:val="false"/>
          <w:i w:val="false"/>
          <w:color w:val="000000"/>
          <w:sz w:val="28"/>
        </w:rPr>
        <w:t>      5-қосымшаның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4"/>
        <w:gridCol w:w="1102"/>
        <w:gridCol w:w="1102"/>
        <w:gridCol w:w="1257"/>
        <w:gridCol w:w="1102"/>
        <w:gridCol w:w="1412"/>
        <w:gridCol w:w="1509"/>
        <w:gridCol w:w="1320"/>
        <w:gridCol w:w="1045"/>
        <w:gridCol w:w="1083"/>
        <w:gridCol w:w="1064"/>
      </w:tblGrid>
      <w:tr>
        <w:trPr>
          <w:trHeight w:val="225"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35853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30193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39597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51621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38866</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35023</w:t>
            </w:r>
          </w:p>
        </w:tc>
      </w:tr>
      <w:tr>
        <w:trPr>
          <w:trHeight w:val="42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w:t>
            </w:r>
          </w:p>
        </w:tc>
      </w:tr>
      <w:tr>
        <w:trPr>
          <w:trHeight w:val="18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w:t>
            </w:r>
          </w:p>
        </w:tc>
      </w:tr>
      <w:tr>
        <w:trPr>
          <w:trHeight w:val="24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12798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11427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10244</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11134</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11148</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10801</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14440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13869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11089</w:t>
            </w:r>
          </w:p>
        </w:tc>
      </w:tr>
      <w:tr>
        <w:trPr>
          <w:trHeight w:val="33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23313</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43063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24535</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23126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100786</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36295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27095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w:t>
            </w:r>
          </w:p>
        </w:tc>
      </w:tr>
      <w:tr>
        <w:trPr>
          <w:trHeight w:val="4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17443</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83073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3755</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19922</w:t>
            </w:r>
          </w:p>
        </w:tc>
      </w:tr>
      <w:tr>
        <w:trPr>
          <w:trHeight w:val="4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30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27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3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2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58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90"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405" w:hRule="atLeast"/>
        </w:trPr>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Ордабасы аудан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51/1 шешіміне 5-қосымша</w:t>
      </w:r>
    </w:p>
    <w:p>
      <w:pPr>
        <w:spacing w:after="0"/>
        <w:ind w:left="0"/>
        <w:jc w:val="left"/>
      </w:pPr>
      <w:r>
        <w:rPr>
          <w:rFonts w:ascii="Times New Roman"/>
          <w:b/>
          <w:i w:val="false"/>
          <w:color w:val="000000"/>
        </w:rPr>
        <w:t xml:space="preserve">       2013 жылға арналған аудандық бюджеттен қаржыландырылатын әрбір ауылдық округтің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9"/>
        <w:gridCol w:w="539"/>
        <w:gridCol w:w="708"/>
        <w:gridCol w:w="665"/>
        <w:gridCol w:w="8115"/>
        <w:gridCol w:w="2034"/>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365271</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119692</w:t>
            </w:r>
          </w:p>
        </w:tc>
      </w:tr>
      <w:tr>
        <w:trPr>
          <w:trHeight w:val="7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119692</w:t>
            </w:r>
          </w:p>
        </w:tc>
      </w:tr>
      <w:tr>
        <w:trPr>
          <w:trHeight w:val="7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119692</w:t>
            </w:r>
          </w:p>
        </w:tc>
      </w:tr>
      <w:tr>
        <w:trPr>
          <w:trHeight w:val="7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119692</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237625</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232311</w:t>
            </w:r>
          </w:p>
        </w:tc>
      </w:tr>
      <w:tr>
        <w:trPr>
          <w:trHeight w:val="7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232311</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232311</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w:t>
            </w:r>
          </w:p>
        </w:tc>
      </w:tr>
      <w:tr>
        <w:trPr>
          <w:trHeight w:val="7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w:t>
            </w:r>
          </w:p>
        </w:tc>
      </w:tr>
      <w:tr>
        <w:trPr>
          <w:trHeight w:val="7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73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495"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r>
      <w:tr>
        <w:trPr>
          <w:trHeight w:val="240" w:hRule="atLeast"/>
        </w:trPr>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bl>
    <w:p>
      <w:pPr>
        <w:spacing w:after="0"/>
        <w:ind w:left="0"/>
        <w:jc w:val="both"/>
      </w:pPr>
      <w:r>
        <w:rPr>
          <w:rFonts w:ascii="Times New Roman"/>
          <w:b w:val="false"/>
          <w:i w:val="false"/>
          <w:color w:val="000000"/>
          <w:sz w:val="28"/>
        </w:rPr>
        <w:t xml:space="preserve">      5-қосымшаның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48"/>
        <w:gridCol w:w="1171"/>
        <w:gridCol w:w="1126"/>
        <w:gridCol w:w="1512"/>
        <w:gridCol w:w="1466"/>
        <w:gridCol w:w="1466"/>
        <w:gridCol w:w="1172"/>
        <w:gridCol w:w="1104"/>
        <w:gridCol w:w="1241"/>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24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24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39339</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28699</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94577</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47604</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w:t>
            </w:r>
          </w:p>
        </w:tc>
      </w:tr>
      <w:tr>
        <w:trPr>
          <w:trHeight w:val="24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28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30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28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24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42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25761</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77373</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32532</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25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28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3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0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1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4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4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345"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9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4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p>
      <w:pPr>
        <w:spacing w:after="0"/>
        <w:ind w:left="0"/>
        <w:jc w:val="both"/>
      </w:pPr>
      <w:r>
        <w:rPr>
          <w:rFonts w:ascii="Times New Roman"/>
          <w:b w:val="false"/>
          <w:i w:val="false"/>
          <w:color w:val="000000"/>
          <w:sz w:val="28"/>
        </w:rPr>
        <w:t>Ордабасы аудан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51/1 шешіміне 5-қосымша</w:t>
      </w:r>
    </w:p>
    <w:p>
      <w:pPr>
        <w:spacing w:after="0"/>
        <w:ind w:left="0"/>
        <w:jc w:val="left"/>
      </w:pPr>
      <w:r>
        <w:rPr>
          <w:rFonts w:ascii="Times New Roman"/>
          <w:b/>
          <w:i w:val="false"/>
          <w:color w:val="000000"/>
        </w:rPr>
        <w:t xml:space="preserve">       2014 жылға арналған аудандық бюджеттен қаржыландырылатын әрбір ауылдық округтің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531"/>
        <w:gridCol w:w="676"/>
        <w:gridCol w:w="718"/>
        <w:gridCol w:w="8057"/>
        <w:gridCol w:w="208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c>
          <w:tcPr>
            <w:tcW w:w="2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365271</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119692</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119692</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119692</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119692</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237625</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тәрбие және оқыту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232311</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232311</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және оқыту ұйымдарын қолдау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232311</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бастауыш, жалпы негізгі, жалпы орта бiлiм беру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73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 көркейту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w:t>
            </w:r>
          </w:p>
        </w:tc>
      </w:tr>
      <w:tr>
        <w:trPr>
          <w:trHeight w:val="49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3322</w:t>
            </w:r>
          </w:p>
        </w:tc>
      </w:tr>
      <w:tr>
        <w:trPr>
          <w:trHeight w:val="24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bl>
    <w:p>
      <w:pPr>
        <w:spacing w:after="0"/>
        <w:ind w:left="0"/>
        <w:jc w:val="both"/>
      </w:pPr>
      <w:r>
        <w:rPr>
          <w:rFonts w:ascii="Times New Roman"/>
          <w:b w:val="false"/>
          <w:i w:val="false"/>
          <w:color w:val="000000"/>
          <w:sz w:val="28"/>
        </w:rPr>
        <w:t>      5-қосымшаның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100"/>
        <w:gridCol w:w="1245"/>
        <w:gridCol w:w="1197"/>
        <w:gridCol w:w="1342"/>
        <w:gridCol w:w="1390"/>
        <w:gridCol w:w="1559"/>
        <w:gridCol w:w="1246"/>
        <w:gridCol w:w="1174"/>
        <w:gridCol w:w="1319"/>
      </w:tblGrid>
      <w:tr>
        <w:trPr>
          <w:trHeight w:val="24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округтердің тізбесі</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Бөген</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Бөржар</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Жеңіс</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Қарақұм</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Қараспан</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Қажымұқан</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Төрткөл</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Шұбарсу</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39339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28699</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28157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35602</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94577</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47604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34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30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28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12832</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10776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11343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9755</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11004</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33299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25761</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17453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11117</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17537</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19184</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77373</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3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36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w:t>
            </w:r>
          </w:p>
        </w:tc>
      </w:tr>
      <w:tr>
        <w:trPr>
          <w:trHeight w:val="39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4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4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95"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24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bl>
    <w:bookmarkStart w:name="z16" w:id="6"/>
    <w:p>
      <w:pPr>
        <w:spacing w:after="0"/>
        <w:ind w:left="0"/>
        <w:jc w:val="both"/>
      </w:pPr>
      <w:r>
        <w:rPr>
          <w:rFonts w:ascii="Times New Roman"/>
          <w:b w:val="false"/>
          <w:i w:val="false"/>
          <w:color w:val="000000"/>
          <w:sz w:val="28"/>
        </w:rPr>
        <w:t>
Ордабасы аудан мәслихатының</w:t>
      </w:r>
      <w:r>
        <w:br/>
      </w:r>
      <w:r>
        <w:rPr>
          <w:rFonts w:ascii="Times New Roman"/>
          <w:b w:val="false"/>
          <w:i w:val="false"/>
          <w:color w:val="000000"/>
          <w:sz w:val="28"/>
        </w:rPr>
        <w:t>
2011 жылғы 15 желтоқсандағы</w:t>
      </w:r>
      <w:r>
        <w:br/>
      </w:r>
      <w:r>
        <w:rPr>
          <w:rFonts w:ascii="Times New Roman"/>
          <w:b w:val="false"/>
          <w:i w:val="false"/>
          <w:color w:val="000000"/>
          <w:sz w:val="28"/>
        </w:rPr>
        <w:t>
№ 51/1 шешіміне 6-қосымша</w:t>
      </w:r>
    </w:p>
    <w:bookmarkEnd w:id="6"/>
    <w:p>
      <w:pPr>
        <w:spacing w:after="0"/>
        <w:ind w:left="0"/>
        <w:jc w:val="left"/>
      </w:pPr>
      <w:r>
        <w:rPr>
          <w:rFonts w:ascii="Times New Roman"/>
          <w:b/>
          <w:i w:val="false"/>
          <w:color w:val="000000"/>
        </w:rPr>
        <w:t xml:space="preserve">       2012 жылға арналған аудандық бюджеттің атқару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7"/>
        <w:gridCol w:w="549"/>
        <w:gridCol w:w="652"/>
        <w:gridCol w:w="652"/>
        <w:gridCol w:w="9520"/>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40"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495" w:hRule="atLeast"/>
        </w:trPr>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9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