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f29822" w14:textId="bf298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2011 жылға арналған қоғамдық жұмыстарды ұйымдастыру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Оңтүстік Қазақстан облысы Мақтаарал ауданы әкімдігінің 2011 жылғы 16 наурыздағы N 644 Қаулысы. Оңтүстік Қазақстан облысы Мақтаарал ауданының Әділет басқармасында 2011 жылғы 30 наурызда N 14-7-139 тіркелді. Қолданылу мерзімінің аяқталуына байланысты шешімнің күші жойылды - Оңтүстік Қазақстан облысы Мақтаарал аудандық әкімдігінің 2012 жылғы 20 ақпандағы № 708 хатымен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Ескерту. Қолданылу мерзімінің аяқталуына байланысты шешімнің күші жойылды - Оңтүстік Қазақстан облысы Мақтаарал аудандық әкімдігінің 2012.02.20 № 708 хатымен.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Республикасының 2001 жылғы 23 қаңтардағы "Қазақстан Республикасындағы жергілікті мемлекеттік басқару және өзін-өзі басқару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31 бабына</w:t>
      </w:r>
      <w:r>
        <w:rPr>
          <w:rFonts w:ascii="Times New Roman"/>
          <w:b w:val="false"/>
          <w:i w:val="false"/>
          <w:color w:val="000000"/>
          <w:sz w:val="28"/>
        </w:rPr>
        <w:t>, Қазақстан Республикасының 2001 жылғы 23 қаңтардағы "Халықты жұмыспен қамту туралы" Заңының </w:t>
      </w:r>
      <w:r>
        <w:rPr>
          <w:rFonts w:ascii="Times New Roman"/>
          <w:b w:val="false"/>
          <w:i w:val="false"/>
          <w:color w:val="000000"/>
          <w:sz w:val="28"/>
        </w:rPr>
        <w:t>20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Мақтаарал аудан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2011 жылға арналған қоғамдық жұмыстарды ұсынатын ұйымдардың тізбесі, жұмыстардың түрлері мен көлемдері, қаржыландыру көздері 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Қоғамдық жұмысқа қатысатын азаматтардың еңбекақысы айына тиісті қаржы жылына арналған республикалық бюджет туралы заңда белгіленген жалақының ең төменгi мөлшерi көлемінде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аудан әкімінің орынбасары Б. Қалжановқа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С.Тұрбеков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Мақтаарал аудан әкімдігінің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2011 жылғы 16 наурыздағы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644 қаулысымен бекітілген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2011 жылға арналған қоғамдық жұмыстарды ұсынатын ұйымдардың тізбесі, жұмыстардың түрлері мен көлемдері, қаржыландыру көздері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6"/>
        <w:gridCol w:w="5064"/>
        <w:gridCol w:w="901"/>
        <w:gridCol w:w="3902"/>
        <w:gridCol w:w="2107"/>
      </w:tblGrid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Р/с 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Ұйымдардың тізбесі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Адам саны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Жұмыстың түрлері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Қаржы ландыру көзі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Жетісай қаласы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</w:t>
            </w:r>
          </w:p>
        </w:tc>
        <w:tc>
          <w:tcPr>
            <w:tcW w:w="3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Көркейту, ағаш отырғызу, көгалдандыру, экологиялық сауықтыру, аймақтарды тазалау және мұрағатқа тапсырылатын құжаттарды өңдеу, құжаттарды көбейту, тарату. 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Асық-Ата кенті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Мырзакент кенті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Атакент кенті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Достық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ауыл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Жылы су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Қазыбек би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А. Қалыбеков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Қарақай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Абай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Атамекен ауылдық округі әкімінің аппараты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Ш. Ділдәбеков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Ж. Ералиев ауылдық округі әкімінің аппараты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675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Қызылқұм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81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Мақталы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Ынтымақ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Еңбекші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Жаңа жол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Иіржар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Ж. Нұрлыбаев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Бірлік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Жамбыл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Мақтаарал ауылдық округі әкімінің аппараты мемлекеттік мекемесі 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Аудандық бюджет 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жұмыспен қамту және әлеуметтік бағдарламалар бөлімі мемлекеттік мекемесі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Көркейту, ағаш отырғызу, көгалдандыру, экологиялық сауықтыру, аймақтарды тазалау және мұрағатқа тапсырылатын құжаттарды өңдеу, құжаттарды көбейту, тарату.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</w:t>
            </w:r>
          </w:p>
        </w:tc>
      </w:tr>
      <w:tr>
        <w:trPr>
          <w:trHeight w:val="30" w:hRule="atLeast"/>
        </w:trPr>
        <w:tc>
          <w:tcPr>
            <w:tcW w:w="6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БАРЛЫҒЫ:</w:t>
            </w:r>
          </w:p>
        </w:tc>
        <w:tc>
          <w:tcPr>
            <w:tcW w:w="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570
</w:t>
            </w:r>
          </w:p>
        </w:tc>
        <w:tc>
          <w:tcPr>
            <w:tcW w:w="3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