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b5ed" w14:textId="a27b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2011  жылғы 27  мамырдағы  № 44/299-IV 
"Түркістан қаласының ауылдық елді мекендерге жұмыс істеу және тұру үшін келген денсаулық сақтау, білім беру, әлеуметтік қамсыздандыру, мәдениет және спорт мамандарына 2011 жылы көтерме жәрдемақы және тұрғын үй сатып алу үшін әлеуметтік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2011 жылғы 10 тамыздағы N 48/325-IV шешімі. Оңтүстік Қазақстан облысы Түркістан қаласының Әділет басқармасында 2011 жылғы 18 тамызда N 14-4-102 тіркелді. Қолданылу мерзімінің аяқталуына байланысты шешімнің күші жойылды - Оңтүстік Қазақстан облысы Түркістан қалалық мәслихатының 2013 жылғы 30 қаңтардағы № 01-09/14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30.01.2013 № 01-09/14 хатымен.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1 шілдедегі № 753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w:t>
      </w:r>
      <w:r>
        <w:rPr>
          <w:rFonts w:ascii="Times New Roman"/>
          <w:b w:val="false"/>
          <w:i w:val="false"/>
          <w:color w:val="000000"/>
          <w:sz w:val="28"/>
        </w:rPr>
        <w:t>қаулысына</w:t>
      </w:r>
      <w:r>
        <w:rPr>
          <w:rFonts w:ascii="Times New Roman"/>
          <w:b w:val="false"/>
          <w:i w:val="false"/>
          <w:color w:val="000000"/>
          <w:sz w:val="28"/>
        </w:rPr>
        <w:t xml:space="preserve"> және қала әкімінің мәлімдемесіне сәйкес қалалық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«Түркістан қаласының ауылдық елді мекендерге жұмыс істеу және тұру үшін келген денсаулық сақтау, білім беру, әлеуметтік қамсыздандыру, мәдениет және спорт мамандарына 2011 жылы көтерме жәрдемақы және тұрғын үй сатып алу үшін әлеуметтік қолдау шараларын ұсыну туралы» Түркістан қалалық мәслихатының 2011 жылғы 27 мамырдағы </w:t>
      </w:r>
      <w:r>
        <w:rPr>
          <w:rFonts w:ascii="Times New Roman"/>
          <w:b w:val="false"/>
          <w:i w:val="false"/>
          <w:color w:val="000000"/>
          <w:sz w:val="28"/>
        </w:rPr>
        <w:t>№ 44/299-IV</w:t>
      </w:r>
      <w:r>
        <w:rPr>
          <w:rFonts w:ascii="Times New Roman"/>
          <w:b w:val="false"/>
          <w:i w:val="false"/>
          <w:color w:val="000000"/>
          <w:sz w:val="28"/>
        </w:rPr>
        <w:t xml:space="preserve"> (Нормативтік құқықтық актілерді мемлекеттік тіркеу тізілімінде 14-4-99 нөмірмен тіркелген, 2011 жылғы 2 шілдеде «Түркістан» газетінің № 36-37 нөмірінде жарияланған) шешіміне төмендегідей өзгеріс енгізілсін:</w:t>
      </w:r>
      <w:r>
        <w:br/>
      </w:r>
      <w:r>
        <w:rPr>
          <w:rFonts w:ascii="Times New Roman"/>
          <w:b w:val="false"/>
          <w:i w:val="false"/>
          <w:color w:val="000000"/>
          <w:sz w:val="28"/>
        </w:rPr>
        <w:t>
</w:t>
      </w:r>
      <w:r>
        <w:rPr>
          <w:rFonts w:ascii="Times New Roman"/>
          <w:b w:val="false"/>
          <w:i w:val="false"/>
          <w:color w:val="000000"/>
          <w:sz w:val="28"/>
        </w:rPr>
        <w:t>
      шешімнің 1-тармағындағы «алты жүз отыз» деген сөздер «бір мың бес жүз»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 сессиясының төрағасы      Ғ.Сәрсенбаев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М.Исмаилов</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