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8190" w14:textId="6a58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2010 жылғы 21 желтоқсандағы N 41/269-IV "2011-2013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2011 жылғы 2 наурыздағы N 42/292-IV шешімі. Оңтүстік Қазақстан облысы Түркістан қаласының Әділет басқармасында 2011 жылғы 10 наурызда N 14-4-94 тіркелді. Қолданылу мерзімінің аяқталуына байланысты шешімнің күші жойылды - Оңтүстік Қазақстан облысы Түркістан қалалық мәслихатының 2012 жылғы 6 тамыздағы № 01-09/157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Түркістан қалалық мәслихатының 2012.08.06 № 01-09/157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"2011-2013 жылдарға арналған облыстық бюджет туралы" Оңтүстік Қазақстан облыстық мәслихатының 2010 жылғы 10 желтоқсандағы № 35/349-IV шешіміне өзгерістер мен толықтырулар енгізу туралы" Оңтүстік Қазақстан облыстық мәслихатының 2011 жылғы 23 ақпандағы </w:t>
      </w:r>
      <w:r>
        <w:rPr>
          <w:rFonts w:ascii="Times New Roman"/>
          <w:b w:val="false"/>
          <w:i w:val="false"/>
          <w:color w:val="000000"/>
          <w:sz w:val="28"/>
        </w:rPr>
        <w:t>№ 37/381-IV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2043-нөмірмен тіркелген шешіміне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қалалық бюджет туралы" Түркістан қалалық мәслихатының 2010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41/269-IV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14-4-91-нөмірмен тіркелген, 2011 жылғы 15 қаңтарда «Түркістан» газетінің 3-нөмірінде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Түркістан қаласының 2011-2013 жылдарға арналған қалалық бюджеті тиісінше 1, 2 және 3-қосымшаларға сәйкес, оның ішінде 2011 жылға мынадай көлемде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14 780 085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1 081 296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6 706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11 974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13 680 109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14 781 237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 беру – 13 701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14 295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дифициті (профициті)– - 14 853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дифицитін қаржыландыру (профицитті пайдалану) – 14 853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– 1 152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2, 3-қосымшалары осы шешімнің 1, 2, 3-қосымшаларына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С.Тәженов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уақытша атқарушы                  М.Исмаилов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42/292-ІV шешіміне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41/269-ІV 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648"/>
        <w:gridCol w:w="708"/>
        <w:gridCol w:w="8001"/>
        <w:gridCol w:w="2134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14 780 085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1 081 296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387 461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387 461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296 432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296 432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328 300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150 137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66 684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106 343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5 136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48 719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15 774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де басқа да ресурстарды пайдаланғаны үшін түсетін түсімдер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9 239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 үшін алынатын алымдар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20 549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3 157</w:t>
            </w:r>
          </w:p>
        </w:tc>
      </w:tr>
      <w:tr>
        <w:trPr>
          <w:trHeight w:val="7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мәнді іс-әрекеттерді жасағаны және (немесе) құжаттар бергені үшін оған уәкiлеттiгi бар мемлекеттiк органдар немесе лауазымды адамдар алатын міндетті төлемдер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20 384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20 384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бөлігіндегі түсімдер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</w:t>
            </w:r>
          </w:p>
        </w:tc>
      </w:tr>
      <w:tr>
        <w:trPr>
          <w:trHeight w:val="12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14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түсімдер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түсімдер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11 974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11 974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11 974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13 680 109</w:t>
            </w:r>
          </w:p>
        </w:tc>
      </w:tr>
      <w:tr>
        <w:trPr>
          <w:trHeight w:val="5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13 680 109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13 680 109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518"/>
        <w:gridCol w:w="679"/>
        <w:gridCol w:w="700"/>
        <w:gridCol w:w="7369"/>
        <w:gridCol w:w="219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14 781 237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319 920</w:t>
            </w:r>
          </w:p>
        </w:tc>
      </w:tr>
      <w:tr>
        <w:trPr>
          <w:trHeight w:val="5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285 918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24 406,0</w:t>
            </w:r>
          </w:p>
        </w:tc>
      </w:tr>
      <w:tr>
        <w:trPr>
          <w:trHeight w:val="5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21 406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98 403</w:t>
            </w:r>
          </w:p>
        </w:tc>
      </w:tr>
      <w:tr>
        <w:trPr>
          <w:trHeight w:val="5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76 403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5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163 109</w:t>
            </w:r>
          </w:p>
        </w:tc>
      </w:tr>
      <w:tr>
        <w:trPr>
          <w:trHeight w:val="8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163 109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5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33 187</w:t>
            </w:r>
          </w:p>
        </w:tc>
      </w:tr>
      <w:tr>
        <w:trPr>
          <w:trHeight w:val="5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33 187</w:t>
            </w:r>
          </w:p>
        </w:tc>
      </w:tr>
      <w:tr>
        <w:trPr>
          <w:trHeight w:val="10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33 187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12 942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12 942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12 942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</w:t>
            </w:r>
          </w:p>
        </w:tc>
      </w:tr>
      <w:tr>
        <w:trPr>
          <w:trHeight w:val="5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7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12 470</w:t>
            </w:r>
          </w:p>
        </w:tc>
      </w:tr>
      <w:tr>
        <w:trPr>
          <w:trHeight w:val="5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8 193 431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257 943</w:t>
            </w:r>
          </w:p>
        </w:tc>
      </w:tr>
      <w:tr>
        <w:trPr>
          <w:trHeight w:val="5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60 790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60 790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197 153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197 153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6 685 423</w:t>
            </w:r>
          </w:p>
        </w:tc>
      </w:tr>
      <w:tr>
        <w:trPr>
          <w:trHeight w:val="5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2 855</w:t>
            </w:r>
          </w:p>
        </w:tc>
      </w:tr>
      <w:tr>
        <w:trPr>
          <w:trHeight w:val="5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2 855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6 682 568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6 600 197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82 371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1 250 065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147 388,0</w:t>
            </w:r>
          </w:p>
        </w:tc>
      </w:tr>
      <w:tr>
        <w:trPr>
          <w:trHeight w:val="5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10 048</w:t>
            </w:r>
          </w:p>
        </w:tc>
      </w:tr>
      <w:tr>
        <w:trPr>
          <w:trHeight w:val="5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5 389</w:t>
            </w:r>
          </w:p>
        </w:tc>
      </w:tr>
      <w:tr>
        <w:trPr>
          <w:trHeight w:val="8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75 021</w:t>
            </w:r>
          </w:p>
        </w:tc>
      </w:tr>
      <w:tr>
        <w:trPr>
          <w:trHeight w:val="5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21 168</w:t>
            </w:r>
          </w:p>
        </w:tc>
      </w:tr>
      <w:tr>
        <w:trPr>
          <w:trHeight w:val="5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35 762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1 102 677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1 102 677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689 065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644 535</w:t>
            </w:r>
          </w:p>
        </w:tc>
      </w:tr>
      <w:tr>
        <w:trPr>
          <w:trHeight w:val="5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15 350</w:t>
            </w:r>
          </w:p>
        </w:tc>
      </w:tr>
      <w:tr>
        <w:trPr>
          <w:trHeight w:val="5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619 729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21 702</w:t>
            </w:r>
          </w:p>
        </w:tc>
      </w:tr>
      <w:tr>
        <w:trPr>
          <w:trHeight w:val="10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4 099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37 716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27 483</w:t>
            </w:r>
          </w:p>
        </w:tc>
      </w:tr>
      <w:tr>
        <w:trPr>
          <w:trHeight w:val="5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35 104</w:t>
            </w:r>
          </w:p>
        </w:tc>
      </w:tr>
      <w:tr>
        <w:trPr>
          <w:trHeight w:val="5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14 843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438 491</w:t>
            </w:r>
          </w:p>
        </w:tc>
      </w:tr>
      <w:tr>
        <w:trPr>
          <w:trHeight w:val="75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37 625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9 456</w:t>
            </w:r>
          </w:p>
        </w:tc>
      </w:tr>
      <w:tr>
        <w:trPr>
          <w:trHeight w:val="8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9 456</w:t>
            </w:r>
          </w:p>
        </w:tc>
      </w:tr>
      <w:tr>
        <w:trPr>
          <w:trHeight w:val="5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44 530</w:t>
            </w:r>
          </w:p>
        </w:tc>
      </w:tr>
      <w:tr>
        <w:trPr>
          <w:trHeight w:val="5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44 530</w:t>
            </w:r>
          </w:p>
        </w:tc>
      </w:tr>
      <w:tr>
        <w:trPr>
          <w:trHeight w:val="7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39 769</w:t>
            </w:r>
          </w:p>
        </w:tc>
      </w:tr>
      <w:tr>
        <w:trPr>
          <w:trHeight w:val="5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4 761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4 381 694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120 909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120 909</w:t>
            </w:r>
          </w:p>
        </w:tc>
      </w:tr>
      <w:tr>
        <w:trPr>
          <w:trHeight w:val="5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120 909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4 034 839</w:t>
            </w:r>
          </w:p>
        </w:tc>
      </w:tr>
      <w:tr>
        <w:trPr>
          <w:trHeight w:val="5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121 810,0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111 810</w:t>
            </w:r>
          </w:p>
        </w:tc>
      </w:tr>
      <w:tr>
        <w:trPr>
          <w:trHeight w:val="5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3 913 029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1 915 384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1 997 645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225 946,0</w:t>
            </w:r>
          </w:p>
        </w:tc>
      </w:tr>
      <w:tr>
        <w:trPr>
          <w:trHeight w:val="5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</w:t>
            </w:r>
          </w:p>
        </w:tc>
      </w:tr>
      <w:tr>
        <w:trPr>
          <w:trHeight w:val="5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224 373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33 279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36 632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3 729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150 733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227 079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56 284</w:t>
            </w:r>
          </w:p>
        </w:tc>
      </w:tr>
      <w:tr>
        <w:trPr>
          <w:trHeight w:val="5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56 284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56 284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63 240</w:t>
            </w:r>
          </w:p>
        </w:tc>
      </w:tr>
      <w:tr>
        <w:trPr>
          <w:trHeight w:val="5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61 040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56 040</w:t>
            </w:r>
          </w:p>
        </w:tc>
      </w:tr>
      <w:tr>
        <w:trPr>
          <w:trHeight w:val="5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</w:t>
            </w:r>
          </w:p>
        </w:tc>
      </w:tr>
      <w:tr>
        <w:trPr>
          <w:trHeight w:val="7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3 354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80 964</w:t>
            </w:r>
          </w:p>
        </w:tc>
      </w:tr>
      <w:tr>
        <w:trPr>
          <w:trHeight w:val="5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67 828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67 828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13 136</w:t>
            </w:r>
          </w:p>
        </w:tc>
      </w:tr>
      <w:tr>
        <w:trPr>
          <w:trHeight w:val="5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7 269</w:t>
            </w:r>
          </w:p>
        </w:tc>
      </w:tr>
      <w:tr>
        <w:trPr>
          <w:trHeight w:val="5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5 867</w:t>
            </w:r>
          </w:p>
        </w:tc>
      </w:tr>
      <w:tr>
        <w:trPr>
          <w:trHeight w:val="5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26 591</w:t>
            </w:r>
          </w:p>
        </w:tc>
      </w:tr>
      <w:tr>
        <w:trPr>
          <w:trHeight w:val="5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8 321</w:t>
            </w:r>
          </w:p>
        </w:tc>
      </w:tr>
      <w:tr>
        <w:trPr>
          <w:trHeight w:val="5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8 321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10 872</w:t>
            </w:r>
          </w:p>
        </w:tc>
      </w:tr>
      <w:tr>
        <w:trPr>
          <w:trHeight w:val="7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10 272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7 398</w:t>
            </w:r>
          </w:p>
        </w:tc>
      </w:tr>
      <w:tr>
        <w:trPr>
          <w:trHeight w:val="5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7 398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237 922</w:t>
            </w:r>
          </w:p>
        </w:tc>
      </w:tr>
      <w:tr>
        <w:trPr>
          <w:trHeight w:val="5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237 922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237 922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237 922</w:t>
            </w:r>
          </w:p>
        </w:tc>
      </w:tr>
      <w:tr>
        <w:trPr>
          <w:trHeight w:val="8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177 166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54 037,0</w:t>
            </w:r>
          </w:p>
        </w:tc>
      </w:tr>
      <w:tr>
        <w:trPr>
          <w:trHeight w:val="5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</w:t>
            </w:r>
          </w:p>
        </w:tc>
      </w:tr>
      <w:tr>
        <w:trPr>
          <w:trHeight w:val="5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16 505</w:t>
            </w:r>
          </w:p>
        </w:tc>
      </w:tr>
      <w:tr>
        <w:trPr>
          <w:trHeight w:val="5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шаруашылық саласындағы мемлекеттік саясатты іске асыру жөніндегі қызметтер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16 505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25 883,0</w:t>
            </w:r>
          </w:p>
        </w:tc>
      </w:tr>
      <w:tr>
        <w:trPr>
          <w:trHeight w:val="6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7 509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14 719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20 618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20 618</w:t>
            </w:r>
          </w:p>
        </w:tc>
      </w:tr>
      <w:tr>
        <w:trPr>
          <w:trHeight w:val="6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20 618</w:t>
            </w:r>
          </w:p>
        </w:tc>
      </w:tr>
      <w:tr>
        <w:trPr>
          <w:trHeight w:val="5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102 511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102 511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102 511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27 606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27 606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15 948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15 948</w:t>
            </w:r>
          </w:p>
        </w:tc>
      </w:tr>
      <w:tr>
        <w:trPr>
          <w:trHeight w:val="5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11 658</w:t>
            </w:r>
          </w:p>
        </w:tc>
      </w:tr>
      <w:tr>
        <w:trPr>
          <w:trHeight w:val="5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11 658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413 681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413 681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413 681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413 681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84 871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11 090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11 090</w:t>
            </w:r>
          </w:p>
        </w:tc>
      </w:tr>
      <w:tr>
        <w:trPr>
          <w:trHeight w:val="5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73 781</w:t>
            </w:r>
          </w:p>
        </w:tc>
      </w:tr>
      <w:tr>
        <w:trPr>
          <w:trHeight w:val="5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43 241</w:t>
            </w:r>
          </w:p>
        </w:tc>
      </w:tr>
      <w:tr>
        <w:trPr>
          <w:trHeight w:val="8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43 241</w:t>
            </w:r>
          </w:p>
        </w:tc>
      </w:tr>
      <w:tr>
        <w:trPr>
          <w:trHeight w:val="5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21 180</w:t>
            </w:r>
          </w:p>
        </w:tc>
      </w:tr>
      <w:tr>
        <w:trPr>
          <w:trHeight w:val="5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5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5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IІІ. Таза бюджеттік кредит беру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13 701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7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5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5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5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-14 853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дефицитін қаржыландыру (профицитті пайдалану)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14 853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42/292-ІV шешіміне 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41/269-ІV шешіміне №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қалалық бюджет 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29"/>
        <w:gridCol w:w="629"/>
        <w:gridCol w:w="8016"/>
        <w:gridCol w:w="2177"/>
      </w:tblGrid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11 768 689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1 196 343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443 803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443 803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329 272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329 272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348 838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152 504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73 134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117 990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52 518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16 963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де басқа да ресурстарды пайдаланғаны үшін түсетін түсімдер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9 931</w:t>
            </w:r>
          </w:p>
        </w:tc>
      </w:tr>
      <w:tr>
        <w:trPr>
          <w:trHeight w:val="6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 үшін алынатын алымдар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3 377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мәнді іс-әрекеттерді жасағаны және (немесе) құжаттар бергені үшін оған уәкiлеттiгi бар мемлекеттiк органдар немесе лауазымды адамдар алатын міндетті төлемдер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21 912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21 912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7 333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бөлігіндегі түсімдер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түсімдер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түсімдер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17 255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17 255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17 255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10 547 758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10 547 758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10 547 758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51"/>
        <w:gridCol w:w="672"/>
        <w:gridCol w:w="672"/>
        <w:gridCol w:w="7373"/>
        <w:gridCol w:w="220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11 768 689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325 035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289 372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23 624,0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80 636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80 636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185 112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185 112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34 785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34 785</w:t>
            </w:r>
          </w:p>
        </w:tc>
      </w:tr>
      <w:tr>
        <w:trPr>
          <w:trHeight w:val="10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34 785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14 587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7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8 050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8 573 448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217 563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194 269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194 269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7 434 353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7 431 923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7 340 618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91 305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921 532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98 282,0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13 557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5 937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823 250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823 250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734 573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685 336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17 266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17 266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657 881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23 384</w:t>
            </w:r>
          </w:p>
        </w:tc>
      </w:tr>
      <w:tr>
        <w:trPr>
          <w:trHeight w:val="10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4 416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40 639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29 613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27 468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16 474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472 474</w:t>
            </w:r>
          </w:p>
        </w:tc>
      </w:tr>
      <w:tr>
        <w:trPr>
          <w:trHeight w:val="7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40 541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10 189</w:t>
            </w:r>
          </w:p>
        </w:tc>
      </w:tr>
      <w:tr>
        <w:trPr>
          <w:trHeight w:val="8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10 189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49 237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49 237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44 107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1 679 153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253 909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253 909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133 909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1 242 947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2 322,0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1 240 625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1 140 625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182 297,0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180 644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35 858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101 297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248 493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62 635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62 635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62 635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65 346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65 346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61 026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90 122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75 968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75 968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14 154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7 832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6 322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8 828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12 120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9 442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73 573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49 879,0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шаруашылық саласындағы мемлекеттік саясатты іске асыру жөніндегі қызметтер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16 780,0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23 694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17 526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17 526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13 487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72 184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12 669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12 669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59 515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45 923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45 923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13 592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IІІ. Таза бюджеттік кредит беру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(дефицит)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-1 470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(дефицитін пайдалану)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42/292-ІV шешіміне №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41/269-ІV шешіміне №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2013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28"/>
        <w:gridCol w:w="609"/>
        <w:gridCol w:w="7981"/>
        <w:gridCol w:w="2233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13 213 909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1 238 691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459 819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459 819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337 315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337 315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361 646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154 946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74 692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126 786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5 222</w:t>
            </w:r>
          </w:p>
        </w:tc>
      </w:tr>
      <w:tr>
        <w:trPr>
          <w:trHeight w:val="6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56 355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18 103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де басқа да ресурстарды пайдаланғаны үшін 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10 676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 үшін алынатын алымдар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24 027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3 549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мәнді іс-әрекеттерді жасағаны және (немесе) құжаттар бергені үшін оған уәкiлеттiгi бар мемлекеттiк органдар немесе лауазымды адамдар алатын міндетті төлемдер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23 556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23 556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5 074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бөлігіндегі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4 716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4 802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4 802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28 488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28 488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28 488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11 936 854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11 936 854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11 936 854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11"/>
        <w:gridCol w:w="671"/>
        <w:gridCol w:w="652"/>
        <w:gridCol w:w="7402"/>
        <w:gridCol w:w="223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13 213 909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328 221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292 097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23 895,0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186 682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35 178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35 178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8 472 919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218 923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195 508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195 508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7 436 545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7 433 927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7 341 937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91 990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817 451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102 436,0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82 848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715 015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715 015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785 909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735 857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17 278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707 600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25 195</w:t>
            </w:r>
          </w:p>
        </w:tc>
      </w:tr>
      <w:tr>
        <w:trPr>
          <w:trHeight w:val="10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43 789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509 091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43 683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10 979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50 052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44 524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2 923 851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253 909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253 909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133 909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2 459 502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2 502,0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2 457 000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210 440,0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208 659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38 637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42 530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123 162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251 101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62 914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91 663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76 412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76 412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15 251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6 812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30 724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12 296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9 490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248 050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248 050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74 592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50 747,0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18 194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шаруашылық саласындағы мемлекеттік саясатты іске асыру жөніндегі қызметтер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17 553,0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73 587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12 801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12 801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60 786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46 179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46 179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14 607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IІІ. Таза бюджеттік кредит беру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кредиттерді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(дефицит)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-1 613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(дефицитін пайдалану)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