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0ee" w14:textId="eb26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25 тамыздағы N 329 шешімі. Оңтүстік Қазақстан облысы Кентау қаласының Әділет басқармасында 2011 жылғы 1 қыркүйекте N 14-3-113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«Кентау шұғыласы» газетінің 2, 3, 4, 5, 6, 7, 8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5471344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656340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4797682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5363907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32653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М.Күнпеисов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2011 жылғы 25 тамыздағы № 329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743"/>
        <w:gridCol w:w="22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5 471 344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656 340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4 797 682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09"/>
        <w:gridCol w:w="945"/>
        <w:gridCol w:w="671"/>
        <w:gridCol w:w="6825"/>
        <w:gridCol w:w="22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5 363 907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146 348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117 991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46 288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57 032 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27 185 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238 051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231 704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231 704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230 524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2 462 344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241 101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37 778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203 067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1 824 508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1 746 044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74 061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337 894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314 651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312 725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47 136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150 284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20 086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1 498 333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1 349 492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57 866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2 847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118 252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141 423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19 847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253 369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253 369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71 687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    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 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Сомасы     (мың теңге)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-35 393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2011 жылғы 25 тамыздағы № 329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Кентау қаласының ауыл әкімдері аппараттарының 2011 жылға арналған бюджеті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588"/>
        <w:gridCol w:w="1901"/>
        <w:gridCol w:w="1663"/>
        <w:gridCol w:w="1624"/>
        <w:gridCol w:w="1663"/>
        <w:gridCol w:w="1487"/>
      </w:tblGrid>
      <w:tr>
        <w:trPr>
          <w:trHeight w:val="43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 теңге)</w:t>
            </w:r>
          </w:p>
        </w:tc>
      </w:tr>
      <w:tr>
        <w:trPr>
          <w:trHeight w:val="94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 әкімі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     әкімі аппараты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    әкімі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30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   (село), ауылдық     (селолық) округ әкімінің қызметін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56049</w:t>
            </w:r>
          </w:p>
        </w:tc>
      </w:tr>
      <w:tr>
        <w:trPr>
          <w:trHeight w:val="111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37778</w:t>
            </w:r>
          </w:p>
        </w:tc>
      </w:tr>
      <w:tr>
        <w:trPr>
          <w:trHeight w:val="85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   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6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46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6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49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26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   (селоларда), ауылдық     (селолық) округтерде автомобиль жолдарының жұмыс істеуін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54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03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