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7c4a" w14:textId="ee27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2010 жылғы 22 желтоқсандағы № 268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қалалық мәслихатының 2011 жылғы 5 сәуірдегі N 294 шешімі. Оңтүстік Қазақстан облысы Кентау қаласының Әділет басқармасында 2011 жылғы 14 сәуірде N 14-3-110 тіркелді. Қолданылу мерзімінің аяқталуына байланысты шешімнің күші жойылды - Оңтүстік Қазақстан облысы Кентау қалалық мәслихатының 2012 жылғы 9 ақпандағы N 40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Кентау қалалық мәслихатының 2012.02.09 N 40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38/389-IV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 Нормативтік құқықтық актілерді мемлекеттік тіркеу тізілімінде 2044 нөмірімен тіркелген шешіміне сәйкес Кентау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қалалық бюджет туралы" Кентау қалалық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14-3-103 нөмірмен тіркелген, 2011 жылғы 15 қаңтарда, 24 қаңтарда, 29 қаңтарда, 5 ақпанда, 10 ақпанда, 19 ақпанда, 26 ақпанда "Кентау шұғыласы" газетінің 2, 3, 4, 5, 6, 7, 8 нөмірлерінде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Кентау қаласының 2011-2013 жылдарға арналған қалалық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5211860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380400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8905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- 7738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4814817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5244423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2830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2859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32653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6-қосымшалары осы шешімнің 1, 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C.Алшынбаев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Е.Аширов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05 сәуірдегі № 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қалалық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70"/>
        <w:gridCol w:w="668"/>
        <w:gridCol w:w="7782"/>
        <w:gridCol w:w="2213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5 211 860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380 400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107 469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22 084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12 093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9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7 738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4 814 817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4 814 817</w:t>
            </w:r>
          </w:p>
        </w:tc>
      </w:tr>
      <w:tr>
        <w:trPr>
          <w:trHeight w:val="2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4 814 817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61"/>
        <w:gridCol w:w="725"/>
        <w:gridCol w:w="744"/>
        <w:gridCol w:w="6946"/>
        <w:gridCol w:w="224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5 244 423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148 615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120 679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16 909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42 387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42 387 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61 383 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60 400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1 172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26 764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26 764 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24 884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1 880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143 596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6 342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137 254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137 254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136 722</w:t>
            </w:r>
          </w:p>
        </w:tc>
      </w:tr>
      <w:tr>
        <w:trPr>
          <w:trHeight w:val="9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8 159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2 447 942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240 054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37 735 </w:t>
            </w:r>
          </w:p>
        </w:tc>
      </w:tr>
      <w:tr>
        <w:trPr>
          <w:trHeight w:val="1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37 479 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202 319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176 419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1 816 987 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4 625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1 812 362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1 735 228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77 134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390 901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73 155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17 388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317 746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317 746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403 907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381 252 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379 326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47 136 </w:t>
            </w:r>
          </w:p>
        </w:tc>
      </w:tr>
      <w:tr>
        <w:trPr>
          <w:trHeight w:val="8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3 750 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18 225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13 538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29 562 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206 764 </w:t>
            </w:r>
          </w:p>
        </w:tc>
      </w:tr>
      <w:tr>
        <w:trPr>
          <w:trHeight w:val="9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24 056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10 209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22 655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22 655 </w:t>
            </w:r>
          </w:p>
        </w:tc>
      </w:tr>
      <w:tr>
        <w:trPr>
          <w:trHeight w:val="6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20 198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1 466 787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1 336 946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50 866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1 286 080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1 216 080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118 668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7 353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1 556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1 491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1 788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2 518 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111 315 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29 223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138 149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31 075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25 675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25 675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58 619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53 819 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49 877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30 546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23 261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7 285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3 820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3 465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17 909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5 620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5 320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6 695 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5 769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51 798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17 454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6 840 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7 578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26 766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81 629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81 629 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9 005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72 624 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5 955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66 669 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262 929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262 929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256 863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256 863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88 437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88 437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62 848 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33 132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2 405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2 949</w:t>
            </w:r>
          </w:p>
        </w:tc>
      </w:tr>
      <w:tr>
        <w:trPr>
          <w:trHeight w:val="6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2 949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-35 393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Функциональдық топ</w:t>
            </w:r>
          </w:p>
        </w:tc>
        <w:tc>
          <w:tcPr>
            <w:tcW w:w="2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5 cәуірдегі № 294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 № 268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Кентау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Кентау қаласының ауыл әкімдері аппараттарының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2994"/>
        <w:gridCol w:w="1419"/>
        <w:gridCol w:w="1595"/>
        <w:gridCol w:w="1693"/>
        <w:gridCol w:w="1791"/>
        <w:gridCol w:w="1461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(мың теңге)</w:t>
            </w:r>
          </w:p>
        </w:tc>
      </w:tr>
      <w:tr>
        <w:trPr>
          <w:trHeight w:val="94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Ащысай ауылы әкімі аппараты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Байылдыр ауылы әкімі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Хантағы ауылы әкімі аппараты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Қарнақ ауылы әкімі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1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60400</w:t>
            </w:r>
          </w:p>
        </w:tc>
      </w:tr>
      <w:tr>
        <w:trPr>
          <w:trHeight w:val="108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8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37479</w:t>
            </w:r>
          </w:p>
        </w:tc>
      </w:tr>
      <w:tr>
        <w:trPr>
          <w:trHeight w:val="88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46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8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60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4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</w:tr>
      <w:tr>
        <w:trPr>
          <w:trHeight w:val="138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45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1035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