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e17d" w14:textId="946e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2010 жылғы 22 желтоқсандағы № 268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10 наурыздағы N 288 шешімі. Оңтүстік Қазақстан облысы Кентау қаласының Әділет басқармасында 2011 жылғы 18 наурызда N 14-3-109 тіркелді. Қолданылу мерзімінің аяқталуына байланысты шешімнің күші жойылды - Оңтүстік Қазақстан облысы Кентау қалалық мәслихатының 2012 жылғы 9 ақпандағы N 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2012.02.09 N 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Кентау қалалық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14-3-103 нөмірмен тіркелген, 2011 жылғы 15 қаңтарда, 24 қаңтарда, 29 қаңтарда, 5 ақпанда, 10 ақпанда, 19 ақпанда, 26 ақпанда "Кентау шұғыласы" газетінің 2, 3, 4, 5, 6, 7, 8 нөмірлерінде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2011-2013 жылдарға арналған қалалық бюджеті тисінше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–5000280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380400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4603237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–5032839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2830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(дефициті) – -35389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дефицитін қаржыландыру (профицитті пайдалану) – 35389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қалалық мәслихат хатшысы            Е.Аширов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10 наурыздағы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703"/>
        <w:gridCol w:w="2292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5 000 280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4 603 237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4 603 237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49"/>
        <w:gridCol w:w="691"/>
        <w:gridCol w:w="691"/>
        <w:gridCol w:w="7130"/>
        <w:gridCol w:w="227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5 032 839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148 615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120 679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42 387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61 383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26 764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26 764 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102 596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95 722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2 391 403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213 898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37 479 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176 419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1 816 987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1 812 362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1 735 228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360 518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73 155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287 363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287 363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356 743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354 817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32 836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206 764 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1 380 268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1 240 255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1 189 389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1 119 389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2 518 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111 315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58 619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53 819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30 546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7 285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17 909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6 695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23 753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81 629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72 624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66 669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262 929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256 863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88 437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88 437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62 848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33 132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10 наурыздағы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9"/>
        <w:gridCol w:w="526"/>
        <w:gridCol w:w="8152"/>
        <w:gridCol w:w="226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3 537 430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422 611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120 767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54 269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40 956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13 061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1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3 096 464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3 096 464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31"/>
        <w:gridCol w:w="671"/>
        <w:gridCol w:w="651"/>
        <w:gridCol w:w="7232"/>
        <w:gridCol w:w="234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3 537 430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171 960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136 570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18 865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51 262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66 443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65 086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34 127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34 127 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34 127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2 411 066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294 103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65 945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65 945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228 158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1 951 854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1 948 749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1 863 836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84 913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133 767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459 370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432 784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431 032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34 319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224 031 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26 586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92 847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2 127 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3 303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61 447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254 266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55 995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33 520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7 058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8 415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8 415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40 844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9 636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11 150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11 150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51 569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12 833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30 036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1 945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10 наурыздағы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7"/>
        <w:gridCol w:w="663"/>
        <w:gridCol w:w="7697"/>
        <w:gridCol w:w="231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4 854 780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441 499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4 393 216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4 393 216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29"/>
        <w:gridCol w:w="691"/>
        <w:gridCol w:w="671"/>
        <w:gridCol w:w="7114"/>
        <w:gridCol w:w="228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4 854 780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175 665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139 266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52 381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67 801 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67 422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8 839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2 361 477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222 074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190 034 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2 106 650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2 103 351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1 999 276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104 075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488 468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461 477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459 589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242 785 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24 139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1 482 196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21 503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1 386 257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63 234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217 603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97 589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33 911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7 133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21 470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9 369 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6 954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13 527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7 829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12 964 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10 наурыздағы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қаласының ауыл әкімдері аппараттарының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3007"/>
        <w:gridCol w:w="1344"/>
        <w:gridCol w:w="1639"/>
        <w:gridCol w:w="1658"/>
        <w:gridCol w:w="1757"/>
        <w:gridCol w:w="1543"/>
      </w:tblGrid>
      <w:tr>
        <w:trPr>
          <w:trHeight w:val="24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94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1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108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</w:t>
            </w:r>
          </w:p>
        </w:tc>
      </w:tr>
      <w:tr>
        <w:trPr>
          <w:trHeight w:val="88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46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8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60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4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138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45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48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