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74503" w14:textId="3b745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Арыс қалалық мәслихатының 2010 жылғы 21 желтоқсандағы № 39/247-IV "2011-2013 жылдарға арналған қалалық бюджет туралы" шешіміне өзгерістер
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Арыс қалалық мәслихатының 2011 жылғы 10 қарашадағы N 49/309-IV шешімі. Оңтүстік Қазақстан облысы Арыс қаласының Әділет басқармасында 2011 жылғы 16 қарашада N 14-2-115 тіркелді. Қолданылу мерзімінің аяқталуына байланысты шешімнің күші жойылды - Оңтүстік Қазақстан облысы Арыс қалалық мәслихатының 2012 жылғы 16 қаңтардағы N 10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шешімнің күші жойылды - Оңтүстік Қазақстан облысы Арыс қалалық мәслихатының 2012.01.16 N 10 хатымен.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2008 жылғы 4 желтоқсандағы Қазақстан Республикасы Бюджет кодексінің 109-бабы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«Қазақстан Республикасындағы жергілікті мемлекеттік басқару және өзін-өзі басқару туралы» Заңының 6-бабы 1 тармағы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«2011-2013 жылдарға арналған облыстық бюджет туралы» Оңтүстік Қазақстан облыстық мәслихатының 2010 жылғы 10 желтоқсандағы № 35/349-IV шешіміне өзгерістер мен толықтыру енгізу туралы» Оңтүстік Қазақстан облыстық мәслихатының 2011 жылғы 31 қазандағы </w:t>
      </w:r>
      <w:r>
        <w:rPr>
          <w:rFonts w:ascii="Times New Roman"/>
          <w:b w:val="false"/>
          <w:i w:val="false"/>
          <w:color w:val="000000"/>
          <w:sz w:val="28"/>
        </w:rPr>
        <w:t>№ 46/446-IV</w:t>
      </w:r>
      <w:r>
        <w:rPr>
          <w:rFonts w:ascii="Times New Roman"/>
          <w:b w:val="false"/>
          <w:i w:val="false"/>
          <w:color w:val="000000"/>
          <w:sz w:val="28"/>
        </w:rPr>
        <w:t xml:space="preserve">, Нормативтік құқықтық актілерді мемлекеттік тіркеу тізілімінде 2059-нөмірмен тіркелген шешіміне сәйкес Арыс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«2011-2013 жылдарға арналған қалалық бюджет туралы» Арыс қалалық мәслихатының 2010 жылғы 21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39/247-ІV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14-2-101 нөмірмен тіркелген, 2011 жылғы 22 қаңтардағы «Арыс ақиқаты» газетінің № 3 санында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«4548221» сандары «4669185»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«3866236» сандары «3987200»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«4563525» сандары «4684489»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 1 - қосымшасы осы шешімнің қосымшасына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2011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Қалалық мәслихат сессиясының төрағасы      Т.Әлжігіт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Қалалық мәслихат хатшысы                   Ө.Керімқұлов 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Арыс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жылғы 10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49/309-IV шешіміне 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Арыс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2010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39/247-IV шешіміне 1-қосымша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2011 жылға арналған қалалық бюджет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0"/>
        <w:gridCol w:w="705"/>
        <w:gridCol w:w="702"/>
        <w:gridCol w:w="7981"/>
        <w:gridCol w:w="1912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4669185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667760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227992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227992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192211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192211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204369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154834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17434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31321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37409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2977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4740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</w:t>
            </w:r>
          </w:p>
        </w:tc>
      </w:tr>
      <w:tr>
        <w:trPr>
          <w:trHeight w:val="73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5779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5779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6125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бөлігіндегі түсімдер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4895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4895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3987200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3987200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3987200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413"/>
        <w:gridCol w:w="673"/>
        <w:gridCol w:w="733"/>
        <w:gridCol w:w="7274"/>
        <w:gridCol w:w="2274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4684489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165075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148130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61467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56920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4547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68833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67933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15945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15945</w:t>
            </w:r>
          </w:p>
        </w:tc>
      </w:tr>
      <w:tr>
        <w:trPr>
          <w:trHeight w:val="9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 ауданның (облыстық маңызы бар қаланың) бюджеттік атқару және коммуналдық меншігін басқару  саласындағы мемлекеттік саясатты іске асыру жөніндегі қызметтер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14645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6118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6118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6118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6118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3250633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172866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172866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151045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 көлемін ұлғайту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21821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2620254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2620254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2589795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 қосымша білім беру  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30459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457513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100149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8789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28205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43950</w:t>
            </w:r>
          </w:p>
        </w:tc>
      </w:tr>
      <w:tr>
        <w:trPr>
          <w:trHeight w:val="7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 ай сайынғы ақшалай қаражат төлемдері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8121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11084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357364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357364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201302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175539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173384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35154</w:t>
            </w:r>
          </w:p>
        </w:tc>
      </w:tr>
      <w:tr>
        <w:trPr>
          <w:trHeight w:val="7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3065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8407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23095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77763</w:t>
            </w:r>
          </w:p>
        </w:tc>
      </w:tr>
      <w:tr>
        <w:trPr>
          <w:trHeight w:val="7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құралдарымен қамтамасыз етуге және ымдау тілі мамандарының, жеке көмекшілердің қызмет көрсету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9763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</w:t>
            </w:r>
          </w:p>
        </w:tc>
      </w:tr>
      <w:tr>
        <w:trPr>
          <w:trHeight w:val="7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өкілді органдардың шешімі бойынша білім беру ұйымдарының күндізгі оқу нысанында оқитындар  мен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25763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25763</w:t>
            </w:r>
          </w:p>
        </w:tc>
      </w:tr>
      <w:tr>
        <w:trPr>
          <w:trHeight w:val="7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   іске асыру саласындағы мемлекеттік саясатты іске асыру жөніндегі қызметтер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24498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432691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үйымдастыру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313102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98105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49788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47792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214997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214997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108009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105765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16388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83215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197111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29957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29957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29957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94775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94775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91969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  деңгейде спорттық жарыстар өткiзу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</w:t>
            </w:r>
          </w:p>
        </w:tc>
      </w:tr>
      <w:tr>
        <w:trPr>
          <w:trHeight w:val="7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 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43269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26769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26769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29110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7482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7332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15864</w:t>
            </w:r>
          </w:p>
        </w:tc>
      </w:tr>
      <w:tr>
        <w:trPr>
          <w:trHeight w:val="7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13056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2684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5764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 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5614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115775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31918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3622</w:t>
            </w:r>
          </w:p>
        </w:tc>
      </w:tr>
      <w:tr>
        <w:trPr>
          <w:trHeight w:val="7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есебiнен  ауылдық елді мекендер саласының мамандарын әлеуметтік қолдау шараларын іске асыру  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3622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26811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7599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16318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16318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7541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7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6127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67539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67539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67539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25134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25134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8815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15224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5293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9661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219807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219807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219807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219807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61632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61632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жеке кәсіпкерлікті қолдау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20255</w:t>
            </w:r>
          </w:p>
        </w:tc>
      </w:tr>
      <w:tr>
        <w:trPr>
          <w:trHeight w:val="7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13987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13987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7969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7969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7969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4787</w:t>
            </w:r>
          </w:p>
        </w:tc>
      </w:tr>
      <w:tr>
        <w:trPr>
          <w:trHeight w:val="7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 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3182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6013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теңге 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10370</w:t>
            </w:r>
          </w:p>
        </w:tc>
      </w:tr>
      <w:tr>
        <w:trPr>
          <w:trHeight w:val="7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теңге 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4357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4357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4357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теңге 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-21317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