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d772" w14:textId="2a2d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қаласына қарасты ауылдық елді мекендеріне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2011 жылғы 30 маусымдағы N 45/282-IV шешімі. Оңтүстік Қазақстан облысы Арыс қаласының Әділет басқармасында 2011 жылғы 13 шілдеде N 14-2-110 тіркелді. Күші жойылды - Оңтүстік Қазақстан облысы Арыс қалалық мәслихатының 2012 жылғы 4 сәуірдегі N 69 хатымен</w:t>
      </w:r>
    </w:p>
    <w:p>
      <w:pPr>
        <w:spacing w:after="0"/>
        <w:ind w:left="0"/>
        <w:jc w:val="both"/>
      </w:pPr>
      <w:r>
        <w:rPr>
          <w:rFonts w:ascii="Times New Roman"/>
          <w:b w:val="false"/>
          <w:i w:val="false"/>
          <w:color w:val="ff0000"/>
          <w:sz w:val="28"/>
        </w:rPr>
        <w:t>      Ескерту. Күші жойылды - Оңтүстік Қазақстан облысы Арыс қалалық мәслихатының 2012.04.04 N 69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Қазақстан Республикасы Үкiметiнiң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қала әкiмiнiң мәлiмдемесiне сәйкес қалалық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Арыс қаласына қарасты ауылдық елді мекендеріне 2011 жылы жұмыс iстеу және тұру үшiн келген денсаулық сақтау, бiлiм беру, әлеуметтiк қамсыздандыру, мәдениет және спорт мамандарына қажеттiлiктi ескере отырып, бiр маманға жетпiс еселік айлық есептiк көрсеткiшке тең сомада көтерме жәрдемақысы және тұрғын үй сатып алу үшiн бiр мың бес жүз еселік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Арыс қалалық мәслихатының 2011.09.29 </w:t>
      </w:r>
      <w:r>
        <w:rPr>
          <w:rFonts w:ascii="Times New Roman"/>
          <w:b w:val="false"/>
          <w:i w:val="false"/>
          <w:color w:val="000000"/>
          <w:sz w:val="28"/>
        </w:rPr>
        <w:t>№ 47/301-IV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енгiзiлсiн.</w:t>
      </w:r>
    </w:p>
    <w:bookmarkEnd w:id="0"/>
    <w:p>
      <w:pPr>
        <w:spacing w:after="0"/>
        <w:ind w:left="0"/>
        <w:jc w:val="both"/>
      </w:pPr>
      <w:r>
        <w:rPr>
          <w:rFonts w:ascii="Times New Roman"/>
          <w:b w:val="false"/>
          <w:i/>
          <w:color w:val="000000"/>
          <w:sz w:val="28"/>
        </w:rPr>
        <w:t>      Қалалық мәслихат сессия төрағасы:          Ә.Жарымбет</w:t>
      </w:r>
    </w:p>
    <w:p>
      <w:pPr>
        <w:spacing w:after="0"/>
        <w:ind w:left="0"/>
        <w:jc w:val="both"/>
      </w:pPr>
      <w:r>
        <w:rPr>
          <w:rFonts w:ascii="Times New Roman"/>
          <w:b w:val="false"/>
          <w:i/>
          <w:color w:val="000000"/>
          <w:sz w:val="28"/>
        </w:rPr>
        <w:t xml:space="preserve">      Қалалық мәслихат хатшысы:                  Ө.Керімқұлов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