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05a8" w14:textId="5e60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және интернаттық ұйымдарды бітіруші кәмелетке толмағандар үшін жұмыс орындарынан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2011 жылғы 18 ақпандағы N 50 Қаулысы. Оңтүстік Қазақстан облысы Арыс қаласының Әділет басқармасында 2011 жылғы 4 наурызда N 14-2-105 тіркелді. Күші жойылды - Оңтүстік Қазақстан облысы Арыс қаласы әкімдігінің 2012 жылғы 16 қаңтардағы N 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Арыс қаласы   әкімдігінің 2012.01.16 N 13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 және 5-6 тармақшаларына сәйкес, жұмысқа орналасуда қиындық көріп жүрген бас бостандығынан айыру орындарынан босатылған адамдарды және интернаттық ұйымдарда бітіруші кәмелетке толмағандарды әлеуметтік қорғау, оларды жұмыспен қамтамасыз ету мақсатында,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қаласында бас бостандығынан айыру орындарынан босатылған адамдар және интернаттық ұйымдарда бітіруші кәмелетке толмағандар үшін жұмыс орындарына квота,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Қ.Сыдықов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