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11b5" w14:textId="14d1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2010 жылғы 18 маусымдағы № 14 "Шымкент қаласының аумағындағы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2011 жылғы 30 қарашадағы N 22 шешімі. Оңтүстік Қазақстан облысы Шымкент қаласының Әділет басқармасында 2011 жылғы 6 желтоқсанда N 14-1-148 тіркелді. Күші жойылды - Оңтүстік Қазақстан облысы Шымкент қаласы әкімінің 2015 жылғы 23 ақпандағы № 6 шешімімен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әкімінің 23.02.2015 № 6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Шымкент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"Шымкент қаласының аумағындағы сайлау учаскелерін құру туралы" Шымкент қаласы әкімінің 2010 жылғы 18 маусымдағы №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14-1-116 тіркелген, "Шымкент келбеті" газетінде 2010 жылдың 6 тамызында № 32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қосымшасындағы №№ 2, 3, 5, 6, 7, 8, 25, 29, 31, 34, 35, 39, 52, 56, 61, 69, 70, 72, 75, 76, 83, 84, 86, 88, 95, 111, 113, 118, 128, 131, 138, 139, 145, 146, 147, 148, 149, 158, 159, 160, 653, 935, 938, 939 сайлау учаскелерінің орталықтары мен шекаралары осы шешімнің қосымшасына сәйкес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Шымкент қаласы әкімі аппаратының басшысы Ғ.А.Саметовке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                                 А.Жетпісбаев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Шымкент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                     С.О.Пакеев</w:t>
      </w:r>
    </w:p>
    <w:p>
      <w:pPr>
        <w:spacing w:after="0"/>
        <w:ind w:left="0"/>
        <w:jc w:val="both"/>
      </w:pPr>
      <w:r>
        <w:rPr>
          <w:rFonts w:ascii="Times New Roman"/>
          <w:b w:val="false"/>
          <w:i/>
          <w:color w:val="000000"/>
          <w:sz w:val="28"/>
        </w:rPr>
        <w:t>      30 қараша 2011 жыл</w:t>
      </w:r>
    </w:p>
    <w:bookmarkStart w:name="z6" w:id="1"/>
    <w:p>
      <w:pPr>
        <w:spacing w:after="0"/>
        <w:ind w:left="0"/>
        <w:jc w:val="both"/>
      </w:pPr>
      <w:r>
        <w:rPr>
          <w:rFonts w:ascii="Times New Roman"/>
          <w:b w:val="false"/>
          <w:i w:val="false"/>
          <w:color w:val="000000"/>
          <w:sz w:val="28"/>
        </w:rPr>
        <w:t>
Шымкент қаласы әкімінің</w:t>
      </w:r>
      <w:r>
        <w:br/>
      </w:r>
      <w:r>
        <w:rPr>
          <w:rFonts w:ascii="Times New Roman"/>
          <w:b w:val="false"/>
          <w:i w:val="false"/>
          <w:color w:val="000000"/>
          <w:sz w:val="28"/>
        </w:rPr>
        <w:t>
2011 жылғы 30 қараша</w:t>
      </w:r>
      <w:r>
        <w:br/>
      </w:r>
      <w:r>
        <w:rPr>
          <w:rFonts w:ascii="Times New Roman"/>
          <w:b w:val="false"/>
          <w:i w:val="false"/>
          <w:color w:val="000000"/>
          <w:sz w:val="28"/>
        </w:rPr>
        <w:t>
№ 22 шешіміне қосымша</w:t>
      </w:r>
    </w:p>
    <w:bookmarkEnd w:id="1"/>
    <w:p>
      <w:pPr>
        <w:spacing w:after="0"/>
        <w:ind w:left="0"/>
        <w:jc w:val="left"/>
      </w:pPr>
      <w:r>
        <w:rPr>
          <w:rFonts w:ascii="Times New Roman"/>
          <w:b/>
          <w:i w:val="false"/>
          <w:color w:val="000000"/>
        </w:rPr>
        <w:t xml:space="preserve"> № 2 сайлау учаскесі</w:t>
      </w:r>
    </w:p>
    <w:p>
      <w:pPr>
        <w:spacing w:after="0"/>
        <w:ind w:left="0"/>
        <w:jc w:val="both"/>
      </w:pPr>
      <w:r>
        <w:rPr>
          <w:rFonts w:ascii="Times New Roman"/>
          <w:b w:val="false"/>
          <w:i w:val="false"/>
          <w:color w:val="000000"/>
          <w:sz w:val="28"/>
        </w:rPr>
        <w:t>      Орталығы – «Алтын ана» тойханасы, 18 шағынауданы, нөмірсіз.</w:t>
      </w:r>
      <w:r>
        <w:br/>
      </w:r>
      <w:r>
        <w:rPr>
          <w:rFonts w:ascii="Times New Roman"/>
          <w:b w:val="false"/>
          <w:i w:val="false"/>
          <w:color w:val="000000"/>
          <w:sz w:val="28"/>
        </w:rPr>
        <w:t>
      18 шағынауданы №№ 1, 2, 3, 4, 5, 6, 7, 12, 46, 47, 51, 52, 53, 57, 58, 59, 62, 64 үйлері.</w:t>
      </w:r>
    </w:p>
    <w:p>
      <w:pPr>
        <w:spacing w:after="0"/>
        <w:ind w:left="0"/>
        <w:jc w:val="left"/>
      </w:pPr>
      <w:r>
        <w:rPr>
          <w:rFonts w:ascii="Times New Roman"/>
          <w:b/>
          <w:i w:val="false"/>
          <w:color w:val="000000"/>
        </w:rPr>
        <w:t xml:space="preserve"> № 3 сайлау учаскесі</w:t>
      </w:r>
    </w:p>
    <w:p>
      <w:pPr>
        <w:spacing w:after="0"/>
        <w:ind w:left="0"/>
        <w:jc w:val="both"/>
      </w:pPr>
      <w:r>
        <w:rPr>
          <w:rFonts w:ascii="Times New Roman"/>
          <w:b w:val="false"/>
          <w:i w:val="false"/>
          <w:color w:val="000000"/>
          <w:sz w:val="28"/>
        </w:rPr>
        <w:t>      Орталығы – «№ 6 Шымкент қалалық клиникалық емхана» мемлекеттік коммуналдық қазыналық кәсіпорын, «Самал-3» шағынауданы, Әл-Фараби көшесі, нөмірсіз.</w:t>
      </w:r>
      <w:r>
        <w:br/>
      </w:r>
      <w:r>
        <w:rPr>
          <w:rFonts w:ascii="Times New Roman"/>
          <w:b w:val="false"/>
          <w:i w:val="false"/>
          <w:color w:val="000000"/>
          <w:sz w:val="28"/>
        </w:rPr>
        <w:t>
      «Самал-3» шағынауданы: Диханкөл көшесі №№ 1-165, Манас көшесі №№ 1-68, Б.Дауылбаев көшесі №№ 1-84, генерал Юсупов көшесі №№ 1-140, С.Байсбаев көшесі №№ 1-64, Баршын Арай көшесі №№ 1-66, Тәжібаевтар көшесі №№ 1-64, Б.Ескиреев көшесі №№ 1-184, М.Ерназаров көшесі №№ 1-84, Қ.Сыздықов көшесі №№ 1-95, С.Сеитов көшесі №№ 1-104, А.Шерімқұлов көшесі №№ 1-164, Ә.Әбдірахманов көшесі №№ 1-124, А.Үрпеков көшесі №№ 1-134, Арай таңы көшесі №№ 32-160, Ойсыл баба көшесі №№ 1-180, Барақ хан көшесі №№ 1-120, Керей хан көшесі №№ 1-68.</w:t>
      </w:r>
    </w:p>
    <w:p>
      <w:pPr>
        <w:spacing w:after="0"/>
        <w:ind w:left="0"/>
        <w:jc w:val="left"/>
      </w:pPr>
      <w:r>
        <w:rPr>
          <w:rFonts w:ascii="Times New Roman"/>
          <w:b/>
          <w:i w:val="false"/>
          <w:color w:val="000000"/>
        </w:rPr>
        <w:t xml:space="preserve"> № 5 сайлау учаскесі</w:t>
      </w:r>
    </w:p>
    <w:p>
      <w:pPr>
        <w:spacing w:after="0"/>
        <w:ind w:left="0"/>
        <w:jc w:val="both"/>
      </w:pPr>
      <w:r>
        <w:rPr>
          <w:rFonts w:ascii="Times New Roman"/>
          <w:b w:val="false"/>
          <w:i w:val="false"/>
          <w:color w:val="000000"/>
          <w:sz w:val="28"/>
        </w:rPr>
        <w:t>      Орталығы - «Шымкент-Жеміс» жауапкершілігі шектеулі серіктестігі, Ә.Сасбұқаев көшесі, № 128.</w:t>
      </w:r>
      <w:r>
        <w:br/>
      </w:r>
      <w:r>
        <w:rPr>
          <w:rFonts w:ascii="Times New Roman"/>
          <w:b w:val="false"/>
          <w:i w:val="false"/>
          <w:color w:val="000000"/>
          <w:sz w:val="28"/>
        </w:rPr>
        <w:t>
      С. Әзім көшесі тақ жағы №№ 87-113, жұп жағы №№ 120-148, Ақпан батыр көшесі жұп жағы №№ 128-170, тақ жағы №№ 145-175, Ж.Адырбеков көшесі жұп жағы №№ 130-158, Бахчевой өткелі тақ жағы №№ 1-25, жұп жағы №№ 2-26, Халықтар Достығы өткелі тақ жағы №№ 35-47, жұп жағы №№ 40-52, П.Тәжібаев көшесі тақ жағы №№ 141-165, жұп жағы №№ 146-176, Верещагин көшесі тақ жағы №№ 75-101, жұп жағы №№ 88-110, С.Жандосов көшесі №№ 61-71 және №№ 63, 65, 67, 69 екі қабатты үйлер, Защитный өткелі тақ жағы №№ 3-17, жұп жағы 2/4-26, А.Бірімжанов өткелі тақ жағы №№ 43-57, жұп жағы №№ 50-62, Саратов көшесі тақ жағы №№ 89-103, жұп жағы №№ 88-104, Ә.Сасбұқаев көшесі тақ жағы №№ 117-147, жұп жағы №№ 120-140 және №№ 110, 110а, 110б, 110в, 110г, 112а, 112б, 112в, 112г, 114а, 114б, 114в, 114г, 116а, 116б, 116в, 116г жаппа үйлер, Ш.Уәлиханов көшесі тақ жағы №№ 135-185, Н.Кульков көшесі №№ 6, 8, М.Шолохов көшесі тақ жағы №№ 117-149а, жұп жағы №№ 130-164.</w:t>
      </w:r>
    </w:p>
    <w:p>
      <w:pPr>
        <w:spacing w:after="0"/>
        <w:ind w:left="0"/>
        <w:jc w:val="left"/>
      </w:pPr>
      <w:r>
        <w:rPr>
          <w:rFonts w:ascii="Times New Roman"/>
          <w:b/>
          <w:i w:val="false"/>
          <w:color w:val="000000"/>
        </w:rPr>
        <w:t xml:space="preserve"> № 6 сайлау учаскесі</w:t>
      </w:r>
    </w:p>
    <w:p>
      <w:pPr>
        <w:spacing w:after="0"/>
        <w:ind w:left="0"/>
        <w:jc w:val="both"/>
      </w:pPr>
      <w:r>
        <w:rPr>
          <w:rFonts w:ascii="Times New Roman"/>
          <w:b w:val="false"/>
          <w:i w:val="false"/>
          <w:color w:val="000000"/>
          <w:sz w:val="28"/>
        </w:rPr>
        <w:t>      Орталығы - № 36 орта мектеп, Елшібек батыр көшесі, № 108.</w:t>
      </w:r>
      <w:r>
        <w:br/>
      </w:r>
      <w:r>
        <w:rPr>
          <w:rFonts w:ascii="Times New Roman"/>
          <w:b w:val="false"/>
          <w:i w:val="false"/>
          <w:color w:val="000000"/>
          <w:sz w:val="28"/>
        </w:rPr>
        <w:t>
      А.Әлімбетов көшесі тақ жағы №№ 187, 189, 191, 193, 195, 197, 199, 201, 203, 205, 207, Орынбай ақын көшесі тақ жағы №№ 73-91 жеке үйлері, Ж.Аймауытов көшесі жұп жағы №№ 148-158, А.Әлімбетов көшесі жеке үйлер жұп жағы №№ 144-206, тақ жағы №№ 167-231, Н.Төреқұлов көшесі тақ жағы №№ 155/1-211/1 және № 193 көпқабатты үй, М.Сапарбаев көшесі жұп жағы №№ 114-144, №№ 148-166, тақ жағы №№ 167-183, Елшібек батыр көшесі тақ жағы №№ 105-109, Ы.Алтынсарин көшесі тақ жағы №№ 29-41, жұп жағы №№ 34а-40, Оманарық өткелі тақ жағы №№ 1-19, жұп жағы №№ 2-18, Жанқожа батыр көшесі тақ жағы №№ 71-93, Қазанқап ақын көшесі №№ 73, 77а, Мәделі қожа көшесі жұп жағы №№ 204-216, Мектеп өткелі тақ жағы №№ 29-85, жұп жағы №№ 32-92, Ұлықбек өткеліндегі барлық жеке үйлері.</w:t>
      </w:r>
    </w:p>
    <w:p>
      <w:pPr>
        <w:spacing w:after="0"/>
        <w:ind w:left="0"/>
        <w:jc w:val="left"/>
      </w:pPr>
      <w:r>
        <w:rPr>
          <w:rFonts w:ascii="Times New Roman"/>
          <w:b/>
          <w:i w:val="false"/>
          <w:color w:val="000000"/>
        </w:rPr>
        <w:t xml:space="preserve"> № 7 сайлау учаскесі</w:t>
      </w:r>
    </w:p>
    <w:p>
      <w:pPr>
        <w:spacing w:after="0"/>
        <w:ind w:left="0"/>
        <w:jc w:val="both"/>
      </w:pPr>
      <w:r>
        <w:rPr>
          <w:rFonts w:ascii="Times New Roman"/>
          <w:b w:val="false"/>
          <w:i w:val="false"/>
          <w:color w:val="000000"/>
          <w:sz w:val="28"/>
        </w:rPr>
        <w:t>      Орталығы – «Водомер» жауапкершілігі шектеулі серіктестігі, «Теріскей» шағынауданы, нөмірсіз.</w:t>
      </w:r>
      <w:r>
        <w:br/>
      </w:r>
      <w:r>
        <w:rPr>
          <w:rFonts w:ascii="Times New Roman"/>
          <w:b w:val="false"/>
          <w:i w:val="false"/>
          <w:color w:val="000000"/>
          <w:sz w:val="28"/>
        </w:rPr>
        <w:t>
      «Шапағат» шағынауданы толығымен, Х.Пазиков көшесінің жұп жағымен Ұ.Арғынбеков көшесіне дейін, Ұ.Арғынбеков көшесінің жұп жағымен С.Бәйтереков көшесіне дейін, С.Бәйтереков көшесінің жұп жағымен «Нұрсәт» шағынауданындағы №№ 2, 5 көпқабатты үйлерін қоса отырып, одан әрі Алматы көшесінің нөмірсіз үйлерін қоса, «Қайтпас-1» шағынауданындағы Жасыл желек көшесі, Гүлдала көшесі, Саяхат көшесі, Ақсұңқар көшесі, Жасталап көшесі, Е.Тасанбаев көшесі, Б.Түлкеев көшесі, Құлагер көшесі, Г.Тайбеков көшесі, Майтөбе көшесі, Шұғыла көшесі, Достық көшелерінің нөмірсіз үйлері және атауы жоқ 5 көшенің үйлері, «Нұртас» шағынауданы толығымен, «Тассай» шағынауданындағы Тәуке хан көшесінің тақ жағымен жоғарғы кернеулі бағананың бойымен Ұ.Арғынбеков көшесіне дейін, Ұ.Арғынбеков көшесінің жұп жағындағы «Мирас» шағынауданының Жаңа жол көшесі, Азаттық көшесі, Тұлпар көшесі, Лашын көшесі, Мәртөбе көшесі, Дербес көшесі, Қасқасу көшесі, Көкбұлақ көшесі, Арна көшесі, Ажарлы көшесі, Мамыр көшесі, Жұпарлы көшесі, Ата заң көшесі және Жаңа жол көшесінің жанындағы атауы жоқ 8 көшенің үйлері, Азаттық көшесінің жанындағы атауы жоқ 2 көшенің үйлері, Ұ.Арғынбеков көшесінен Жібек жолы даңғылына дейін, Жібек жолы даңғылының тақ жағымен Х.Пазиков көшесіне дейін.</w:t>
      </w:r>
    </w:p>
    <w:p>
      <w:pPr>
        <w:spacing w:after="0"/>
        <w:ind w:left="0"/>
        <w:jc w:val="left"/>
      </w:pPr>
      <w:r>
        <w:rPr>
          <w:rFonts w:ascii="Times New Roman"/>
          <w:b/>
          <w:i w:val="false"/>
          <w:color w:val="000000"/>
        </w:rPr>
        <w:t xml:space="preserve"> № 8 сайлау учаскесі</w:t>
      </w:r>
    </w:p>
    <w:p>
      <w:pPr>
        <w:spacing w:after="0"/>
        <w:ind w:left="0"/>
        <w:jc w:val="both"/>
      </w:pPr>
      <w:r>
        <w:rPr>
          <w:rFonts w:ascii="Times New Roman"/>
          <w:b w:val="false"/>
          <w:i w:val="false"/>
          <w:color w:val="000000"/>
          <w:sz w:val="28"/>
        </w:rPr>
        <w:t>      Орталығы - № 3 балалар саз мектебі, Желтоқсан көшесі, нөмірсіз.</w:t>
      </w:r>
      <w:r>
        <w:br/>
      </w:r>
      <w:r>
        <w:rPr>
          <w:rFonts w:ascii="Times New Roman"/>
          <w:b w:val="false"/>
          <w:i w:val="false"/>
          <w:color w:val="000000"/>
          <w:sz w:val="28"/>
        </w:rPr>
        <w:t>
      М.Сматлаев көшесі жұп жағы №№ 126-238, Н.Төреқұлов көшесі жұп жағы №№ 172-252 және №№ 204, 216, 216а, 218, 220 көпқабатты үйлер, Сайрам көшесі тақ жағы №№ 85-103, Елшібек батыр көшесі тақ жағы №№ 69-93, жұп жағы №№ 78-96, және №№ 77, 79, 89, 91, 93 көпқабатты үйлер, Қазанқап ақын көшесі тақ жағы №№ 49-67, жұп жағы №№ 60-74, Жанқожа батыр көшесі тақ жағы №№ 53-69, жұп жағы №№ 60-72, Орынбай ақын көшесі тақ жағы №№ 55-67, жұп жағы №№ 84-96 және № 67 көпқабатты үй, Ақсу көшесі жұп жағы №№ 68-94, тақ жағы №№ 97-107, Қ.Айтжанов көшесі жұп жағы №№ 74-144, тақ жағы №№ 77-153, Л.Толстой көшесі тақ жағы №№ 153-235, жұп жағы №№ 154-236, Менделеев көшесі тақ жағы №№ 33-113, жұп жағы №№ 32-122, Желтоқсан көшесі жұп жағы №№ 152-260, тақ жағы №№ 163-251, Гастелло көшесі тақ жағы №№ 3-109, жұп жағы №№ 4-102, Шопен көшесі тақ жағы №№ 1-13, жұп жағы №№ 2-10, Ә.Жылқышиев көшесі тақ жағы №№ 105-193.</w:t>
      </w:r>
    </w:p>
    <w:p>
      <w:pPr>
        <w:spacing w:after="0"/>
        <w:ind w:left="0"/>
        <w:jc w:val="left"/>
      </w:pPr>
      <w:r>
        <w:rPr>
          <w:rFonts w:ascii="Times New Roman"/>
          <w:b/>
          <w:i w:val="false"/>
          <w:color w:val="000000"/>
        </w:rPr>
        <w:t xml:space="preserve"> № 25 сайлау учаскесі</w:t>
      </w:r>
    </w:p>
    <w:p>
      <w:pPr>
        <w:spacing w:after="0"/>
        <w:ind w:left="0"/>
        <w:jc w:val="both"/>
      </w:pPr>
      <w:r>
        <w:rPr>
          <w:rFonts w:ascii="Times New Roman"/>
          <w:b w:val="false"/>
          <w:i w:val="false"/>
          <w:color w:val="000000"/>
          <w:sz w:val="28"/>
        </w:rPr>
        <w:t>      Орталығы - № 44 орта мектеп, М.Сапарбаев көшесі, нөмірсіз.</w:t>
      </w:r>
      <w:r>
        <w:br/>
      </w:r>
      <w:r>
        <w:rPr>
          <w:rFonts w:ascii="Times New Roman"/>
          <w:b w:val="false"/>
          <w:i w:val="false"/>
          <w:color w:val="000000"/>
          <w:sz w:val="28"/>
        </w:rPr>
        <w:t>
      А.Әлімбетов көшесі тақ жағы №№ 207-261, жұп жағы №№ 208-294, Сайрам көшесі тақ жағы №№ 105-161, жұп жағы №№ 110-182, Қарасу көшесі тақ жағы №№ 73-171, Орынбай ақын көшесі жұп жағы №№ 110-190, Курчатов көшесі тақ жағы №№ 1-25, Жаңақұрылыс көшесі №№ 2-11, 1 бұрылыс №№ 4–7, 2 бұрылыс №№ 3–21, 3 бұрылыс №№ 1–20, 4 бұрылыс №№ 5 –12, Н.Төреқұлов көшесі тақ жағы №№ 213-349, Уфимцев көшесі жұп жағы №№ 2-24, Манкент көшесі тақ жағы №№ 79-119, жұп жағы №№ 80-120, Хангелді батыр көшесі тақ жағы №№ 3-25, жұп жағы №№ 4-24, М.Сапарбаев көшесі тақ жағы №№ 187-211, жұп жағы №№ 168-196, Спутник көшесі тақ жағы №№ 3-7, Росси көшесі тақ жағы №№ 39-97, Ш.Уәлиханов көшесі жұп жағы №№ 242-260, Веснин көшесі тақ жағы №№ 1-49, жұп жағы №№ 2-48, М.Сапарбаев өткелі 13 үйлері, Восточная көшесі тақ жағы №№ 11-77, Ақсу көшесі тақ жағы №№ 77-113, жұп жағы №№ 76-112, Мектеп өткелі тақ жағы №№ 89-127, жұп жағы №№ 96-248, Көкжиек көшесі тақ жағы №№ 1-19, жұп жағы №№ 2-20, М.Мәметова көшесі жұп жағы №№ 190-252.</w:t>
      </w:r>
    </w:p>
    <w:p>
      <w:pPr>
        <w:spacing w:after="0"/>
        <w:ind w:left="0"/>
        <w:jc w:val="left"/>
      </w:pPr>
      <w:r>
        <w:rPr>
          <w:rFonts w:ascii="Times New Roman"/>
          <w:b/>
          <w:i w:val="false"/>
          <w:color w:val="000000"/>
        </w:rPr>
        <w:t xml:space="preserve"> № 29 сайлау учаскесі</w:t>
      </w:r>
    </w:p>
    <w:p>
      <w:pPr>
        <w:spacing w:after="0"/>
        <w:ind w:left="0"/>
        <w:jc w:val="both"/>
      </w:pPr>
      <w:r>
        <w:rPr>
          <w:rFonts w:ascii="Times New Roman"/>
          <w:b w:val="false"/>
          <w:i w:val="false"/>
          <w:color w:val="000000"/>
          <w:sz w:val="28"/>
        </w:rPr>
        <w:t>      Орталығы - № 65 орта мектеп, «Сайрам» шағынауданы, нөмірсіз.</w:t>
      </w:r>
      <w:r>
        <w:br/>
      </w:r>
      <w:r>
        <w:rPr>
          <w:rFonts w:ascii="Times New Roman"/>
          <w:b w:val="false"/>
          <w:i w:val="false"/>
          <w:color w:val="000000"/>
          <w:sz w:val="28"/>
        </w:rPr>
        <w:t>
      «Сайрам» шағынауданы №№ 1, 2, 3, 4, 5, 7, 8, 9, 10, 11, 12, 13, 14, 24, 27, 30, 32, 32а, 32б, 33, 34, Д.Ерімбетов көшесі №№ 28, 30а, 32, 32а, 32б, 34а, 36, 38, 38а, «Тараз» шағынауданы толығымен, «Солтүстік-Шығыс» шағынауданындағы нөмірсіз 73 жеке үйлер, С.Бәйтереков көшесінен Ұ.Арғынбеков көшесіне дейін және Ж.Шаяхметов көшесінің бойымен каналға дейінгі жеке үйлер.</w:t>
      </w:r>
    </w:p>
    <w:p>
      <w:pPr>
        <w:spacing w:after="0"/>
        <w:ind w:left="0"/>
        <w:jc w:val="left"/>
      </w:pPr>
      <w:r>
        <w:rPr>
          <w:rFonts w:ascii="Times New Roman"/>
          <w:b/>
          <w:i w:val="false"/>
          <w:color w:val="000000"/>
        </w:rPr>
        <w:t xml:space="preserve"> № 31 сайлау учаскесі</w:t>
      </w:r>
    </w:p>
    <w:p>
      <w:pPr>
        <w:spacing w:after="0"/>
        <w:ind w:left="0"/>
        <w:jc w:val="both"/>
      </w:pPr>
      <w:r>
        <w:rPr>
          <w:rFonts w:ascii="Times New Roman"/>
          <w:b w:val="false"/>
          <w:i w:val="false"/>
          <w:color w:val="000000"/>
          <w:sz w:val="28"/>
        </w:rPr>
        <w:t>      Орталығы – № 6 кәсіптік лицей, Н.Төреқұлов көшесі, № 1.</w:t>
      </w:r>
      <w:r>
        <w:br/>
      </w:r>
      <w:r>
        <w:rPr>
          <w:rFonts w:ascii="Times New Roman"/>
          <w:b w:val="false"/>
          <w:i w:val="false"/>
          <w:color w:val="000000"/>
          <w:sz w:val="28"/>
        </w:rPr>
        <w:t>
      А.Әлімбетов көшесі №№ 1-43, Балакирев көшесі №№ 1-21, А.Байтұрсынов көшесі тақ жағы №№ 23-67 жеке үйлер, А.Байтұрсынов өткелі нөмірсіз үйлер, М.Бекманов көшесі №№ 1-25, С.Есенин көшесі №№ 1-29, П.Кадеев көшесі №№ 1-41, Мәделі қожа көшесі №№ 4-33, М.Мәметова көшесі №№ 6, 10, 12а, 14, 14а, 18, 18а, 20, 22а, Пирогов өткелі №№ 1-13, Қ.Рысқұлбеков көшесі жұп жағы №№ 18-46 жеке үйлер және нөмірсіз үйлер, Рылеев өткелі №№ 1-21, М.Сапарбаев көшесі №№ 1-39, Н.Төреқұлов көшесі №№ 3, 5, 9, 11, «Спорт» шағынауданы №№ 1, 2, 3, 4, 6.</w:t>
      </w:r>
    </w:p>
    <w:p>
      <w:pPr>
        <w:spacing w:after="0"/>
        <w:ind w:left="0"/>
        <w:jc w:val="left"/>
      </w:pPr>
      <w:r>
        <w:rPr>
          <w:rFonts w:ascii="Times New Roman"/>
          <w:b/>
          <w:i w:val="false"/>
          <w:color w:val="000000"/>
        </w:rPr>
        <w:t xml:space="preserve"> № 34 сайлау учаскесі</w:t>
      </w:r>
    </w:p>
    <w:p>
      <w:pPr>
        <w:spacing w:after="0"/>
        <w:ind w:left="0"/>
        <w:jc w:val="both"/>
      </w:pPr>
      <w:r>
        <w:rPr>
          <w:rFonts w:ascii="Times New Roman"/>
          <w:b w:val="false"/>
          <w:i w:val="false"/>
          <w:color w:val="000000"/>
          <w:sz w:val="28"/>
        </w:rPr>
        <w:t>      Орталығы - жеке кәсіпкер «Амангелді», «Самал-2» шағынауданы, Қ.Қазиев көшесі, нөмірсіз.</w:t>
      </w:r>
      <w:r>
        <w:br/>
      </w:r>
      <w:r>
        <w:rPr>
          <w:rFonts w:ascii="Times New Roman"/>
          <w:b w:val="false"/>
          <w:i w:val="false"/>
          <w:color w:val="000000"/>
          <w:sz w:val="28"/>
        </w:rPr>
        <w:t>
      Учаскеге Қ.Төлеметов көшесі мен Қ.Қазиев көшесінің қиылысынан бастап Қ.Қазиев көшесінің тақ жағымен С.Жандосов көшесіне дейін, С.Жандосов көшесі бойымен Б.Момышұлы даңғылына дейін, Б.Момышұлы даңғылының жұп жағы бойымен Қошқар ата каналына дейін, Қошқар ата каналының оң жағымен Өтемісов көшесіне дейін, Өтемісов көшесінің тақ жағымен Қ.Төлеметов көшесіне дейін, Қ.Төлеметов көшесімен Қ.Қазиев қөшесіне дейін шекарасындағы «Самал-1», «Самал-2» шағынаудандарының үйлері кіреді: Қ.Қазиев көшесі, С.Жандосов көшесі, Т.Рысқұлов көшесі, Р.Әбсейітов көшесі, З.Ескендіров көшесі, С.Серікбаев көшесі, Б.Адиходжаев көшесі, Т.Өтегенов көшесі, Кашурников көшесі, Халменов көшесі, Құлыншақ көшесі, Еркөбек көшесі, Б.Момышұлы көшесі, Манас тұйығы, Манас көшесі, Мырзаев көшесі, Шілменбет көшесі, А.Бектаев көшесі, М.Сәрсенбаев көшесі, Н.Тайманов көшесі, С.Сүлейменов көшесі, Еркіндік көшесі, Қ.Мейірбеков көшесі, О.Малқаров көшесі, С.Шакиров көшесі, Жабай ата көшесі, Ө.Сейітов көшесі, Б.Нұрлыбеков көшесі, О.Мырзабеков көшесі, Анар әже көшесі, Б.Ермекбаев көшесі, Ұ.Арғынбеков көшесі, П.Оспанқұлұлы көшесі, Алтын бесік көшесі, Келешек көшесі, Хайруллин көшесі, Т.Отарбаев көшесі, Бекмұрат батыр көшесі және атауы жоқ 10 көшелерінің үйлері, сонымен бірге «Солтүстік-Батыс» шағынауданындағы атауы жоқ 6 көше.</w:t>
      </w:r>
    </w:p>
    <w:p>
      <w:pPr>
        <w:spacing w:after="0"/>
        <w:ind w:left="0"/>
        <w:jc w:val="left"/>
      </w:pPr>
      <w:r>
        <w:rPr>
          <w:rFonts w:ascii="Times New Roman"/>
          <w:b/>
          <w:i w:val="false"/>
          <w:color w:val="000000"/>
        </w:rPr>
        <w:t xml:space="preserve"> № 35 сайлау учаскесі</w:t>
      </w:r>
    </w:p>
    <w:p>
      <w:pPr>
        <w:spacing w:after="0"/>
        <w:ind w:left="0"/>
        <w:jc w:val="both"/>
      </w:pPr>
      <w:r>
        <w:rPr>
          <w:rFonts w:ascii="Times New Roman"/>
          <w:b w:val="false"/>
          <w:i w:val="false"/>
          <w:color w:val="000000"/>
          <w:sz w:val="28"/>
        </w:rPr>
        <w:t>      Орталығы – «Облыстық жасөспірімдер үйі» Мемлекеттік мекемесі, А.Байтұрсынов көшесі, № 73а.</w:t>
      </w:r>
      <w:r>
        <w:br/>
      </w:r>
      <w:r>
        <w:rPr>
          <w:rFonts w:ascii="Times New Roman"/>
          <w:b w:val="false"/>
          <w:i w:val="false"/>
          <w:color w:val="000000"/>
          <w:sz w:val="28"/>
        </w:rPr>
        <w:t>
      А.Байтұрсынов көшесі №№ 59, 59а, 63, 65, 67, 67а, 73, 75а, 75в, 79, 89, 1 үй нөмірсіз, С.Бекбосынов көшесі №№ 1-9 және нөмірсіз үйлер, С.Жандосов көшесі № 2, Қ.Қазиев көшесі жұп жағы №№ 2-80 және нөмірсіз үйлер, Ә.Қаныбеков көшесі №№ 3-11 және нөмірсіз үйлер, Қ.Рысқұлбеков көшесі №№ 50, 50а, 80 және нөмірсіз үйлер, Тоғызбаев көшесі №№ 2-9 және нөмірсіз үйлер, Б.Өтепов көшесі №№ 2-8 және нөмірсіз үйлер, Өтеген батыр көшесі №№ 1-4 және нөмірсіз үйлер, К.Елшібеков көшесі нөмірсіз үйлер, А.Байтұрсынов көшесі 1 бұрылысы нөмірсіз үйлер.</w:t>
      </w:r>
    </w:p>
    <w:p>
      <w:pPr>
        <w:spacing w:after="0"/>
        <w:ind w:left="0"/>
        <w:jc w:val="left"/>
      </w:pPr>
      <w:r>
        <w:rPr>
          <w:rFonts w:ascii="Times New Roman"/>
          <w:b/>
          <w:i w:val="false"/>
          <w:color w:val="000000"/>
        </w:rPr>
        <w:t xml:space="preserve"> № 39 сайлау учаскесі</w:t>
      </w:r>
    </w:p>
    <w:p>
      <w:pPr>
        <w:spacing w:after="0"/>
        <w:ind w:left="0"/>
        <w:jc w:val="both"/>
      </w:pPr>
      <w:r>
        <w:rPr>
          <w:rFonts w:ascii="Times New Roman"/>
          <w:b w:val="false"/>
          <w:i w:val="false"/>
          <w:color w:val="000000"/>
          <w:sz w:val="28"/>
        </w:rPr>
        <w:t>      Орталығы - № 3 орта мектеп, Сүлейменов көшесі, № 2а.</w:t>
      </w:r>
      <w:r>
        <w:br/>
      </w:r>
      <w:r>
        <w:rPr>
          <w:rFonts w:ascii="Times New Roman"/>
          <w:b w:val="false"/>
          <w:i w:val="false"/>
          <w:color w:val="000000"/>
          <w:sz w:val="28"/>
        </w:rPr>
        <w:t>
      3 шағынауданы №№ 1, 2, 11, 12, 13, 18, 23, 39, 55, Б.Момышұлы даңғылы №№ 29, 31а, 31б, тақ жағы №№ 55-85, Сүлейменов көшесі жұп жағы №№ 2-34, Бокин көшесі №№ 1-32, Фестивальная көшесі №№ 1-34, Оспанов көшесі №№ 57-94, Қожанов көшесі № 2, тақ жағы №№ 1-17, Эссениязов көшесі №№ 1-21, Искра көшесі №№ 1-26, Темір қазық көшесі №№ 83-139, Лесков көшесі №№ 70-120, Аманжолов көшесі тақ жағы №№ 65-135, жұп жағы №№ 96-156, Бәйдібек би көшесі №№ 86-150, Спасская көшесі 3 үйлер, Фабрициус көшесі №№ 10-22, Крейсер Аврора көшесі №№ 25-36, Р.Зорге көшесі №№ 1-88.</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Орталығы - саз колледжінің № 2 оқу корпусы, Мангелдин көшесі, № 38.</w:t>
      </w:r>
      <w:r>
        <w:br/>
      </w:r>
      <w:r>
        <w:rPr>
          <w:rFonts w:ascii="Times New Roman"/>
          <w:b w:val="false"/>
          <w:i w:val="false"/>
          <w:color w:val="000000"/>
          <w:sz w:val="28"/>
        </w:rPr>
        <w:t>
      Темірлан тас жолы №№ 1, 21, 22, 8 шағынауданы №№ 1, 1а, 2, 3, 4, 4а, 5, 6, 10, 11, 12, 12а, 13, 17, 17а, 18.</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Орталығы - Шымкент қалалық орталық емханасы, Студенттер мен жасөспірімдер бөлімшесі, А.Асқаров көшесі, № 26.</w:t>
      </w:r>
      <w:r>
        <w:br/>
      </w:r>
      <w:r>
        <w:rPr>
          <w:rFonts w:ascii="Times New Roman"/>
          <w:b w:val="false"/>
          <w:i w:val="false"/>
          <w:color w:val="000000"/>
          <w:sz w:val="28"/>
        </w:rPr>
        <w:t>
      Республика даңғылы №№ 10, 12, 14, 16, 18, 20, 20а, 20б, 20в, А.Асқаров көшесі №№ 29, 39, 39а, 39б, 39в, 41, 41а, 43, 43а, жеке үйлер 7-57, Пролетар көшесі №№ 1-12, Кен кешу көшесі № 37, жеке үйлер №№ 1-35, Мангелдин көшесі №№ 1-16, Ш.Оспанов көшесі №№ 1-21, Н.Байтіленов көшесі №№ 1-14, Малобазарная көшесі №№ 1-18, Еңбекші көшесі №№ 1-69, Қазақстан өткелі №№ 1-20, Колхоз көшесі №№ 1-35, Х.Мамытов көшесі №№ 1-62, Кавалерия көшесі тақ жағы №№ 41, 41а-61.</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Орталығы– «2030» кешені, 1 Мамыр көшесі, № 10.</w:t>
      </w:r>
      <w:r>
        <w:br/>
      </w:r>
      <w:r>
        <w:rPr>
          <w:rFonts w:ascii="Times New Roman"/>
          <w:b w:val="false"/>
          <w:i w:val="false"/>
          <w:color w:val="000000"/>
          <w:sz w:val="28"/>
        </w:rPr>
        <w:t>
      1 Мамыр көшесі №№ 1, 1а, 2, 4, 6, 8, 3, 3а, 3б, 5, 5а, 5б, 9, 11, 11а, 13, 15, 15а, 17, Ю.Гагарин көшесі жеке үйлер №№ 58, 60, 62, 66, 68, 70, 72, 74, 76, 78, 82, 84, 85, 87, 89, 91, 93, 95, 97, 99, Театр көшесі №№ 18, 20, 22, 22а, 24, 26, Жарқынбеков көшесі №№ 2, 4, 6, 8, 10, 12, 14, 15, 16, 16а, 17, 17а, 18, 18а, 20, 21, 23, Водопьянов көшесі тақ жағы №№ 3а, 3б, 4а, 17а, 25а, 3-31, Жеңіс көшесі жұп жағы №№ 2-18, №№ 3, 4а, 4/1, 4/2, 16а, 18а, 19, 19/1, 22, Конституция көшесі жұп жағы №№ 2-8, №№ 3/1, 4а, 4/4, 6, 10, Ш.Қалдаяқов көшесі №№ 19, 21, 22, 23, 23а, 24, 26, 27, 28, 29, 31, Кремль көшесі №№ 1, 1а, 3, В.Маяковский көшесі №№ 17, 19, Абай көшесі №№ 59, 61, 63, 63а, 65, 65а, 67.</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Орталығы - № 53 орта мектебінің жаңа ғимараты, «Қызылжар» шағынауданы, Ю.Гагарин көшесі, нөмірсіз.</w:t>
      </w:r>
      <w:r>
        <w:br/>
      </w:r>
      <w:r>
        <w:rPr>
          <w:rFonts w:ascii="Times New Roman"/>
          <w:b w:val="false"/>
          <w:i w:val="false"/>
          <w:color w:val="000000"/>
          <w:sz w:val="28"/>
        </w:rPr>
        <w:t>
      Эрмат ата көшесі №№ 1-26, Махмудов көшесі №№ 1-47, 1 тұйық №№ 1-12, Ахунбабаев көшесі №№ 1-72, 1 тұйық №№ 1-18, Хамза көшесі №№ 1-41, 1 тұйық №№ 1-18, С.Мұқанов көшесі №№ 1-27, Ташболатов көшесі №№ 1-162, Гулистан көшесі №№ 1-61, 1 тұйық № 18, 2 тұйық №№ 1-20, Мақатаев көшесі №№ 1-76, 1 тұйық №№ 1-17, Жаңақұрылыс №№ 1-25, тұйық №№ 1-21, Ю.Гагарин көшесі тақ жағы №№ 1-29.</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Орталығы - № 53 орта мектебінің ескі ғимараты, «Қызылжар» шағынауданы, Ю.Гагарин көшесі, нөмірсіз.</w:t>
      </w:r>
      <w:r>
        <w:br/>
      </w:r>
      <w:r>
        <w:rPr>
          <w:rFonts w:ascii="Times New Roman"/>
          <w:b w:val="false"/>
          <w:i w:val="false"/>
          <w:color w:val="000000"/>
          <w:sz w:val="28"/>
        </w:rPr>
        <w:t>
      Ю.Гагарин көшесі №№ 2, 4, 6, 8, 10, 12, 14, 16, 18, 20, 22, 24, 26, 28, 30, 32, 34, 36, 38, 40, 42, 44, 46, 48, 50, 52, 54, 56, 58, 60, Пайзахметов көшесі №№ 1-34, Ходжимет ата көшесі №№ 1-8, 1 тұйық №№ 1-8, 10-18, 2 тұйық №№ 1-5, 20-23, Эрмат ата көшесі №№ 27-86, Хамза көшесі №№ 42-51, Махмудов көшесі №№ 26-72, Жаңақұрылыс 52 үй.</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Орталығы - «Роза апа» кіші маркеті, «Қатынкөпір» шағынауданы, Балуан Шолақ көшесі, № 22.</w:t>
      </w:r>
      <w:r>
        <w:br/>
      </w:r>
      <w:r>
        <w:rPr>
          <w:rFonts w:ascii="Times New Roman"/>
          <w:b w:val="false"/>
          <w:i w:val="false"/>
          <w:color w:val="000000"/>
          <w:sz w:val="28"/>
        </w:rPr>
        <w:t>
      Яссауи көшесі №№ 1-49, Әл-Фараби көшесі №№ 100-160, Жұмабаев көшесі №№ 1-50, Ғұлам көшесі №№ 1-50, Айбек көшесі №№ 1-38, Балуан Шолақ көшесі №№ 1-53, Арал көшесі №№ 1-51, Жас гвардия көшесі №№ 1-56 және «Ақниет» шағынауданы №№ 1-240.</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Орталығы - № 58 орта мектеп, «Қайтпас» шағынауданы, Алтынсарин көшесі, нөмірсіз.</w:t>
      </w:r>
      <w:r>
        <w:br/>
      </w:r>
      <w:r>
        <w:rPr>
          <w:rFonts w:ascii="Times New Roman"/>
          <w:b w:val="false"/>
          <w:i w:val="false"/>
          <w:color w:val="000000"/>
          <w:sz w:val="28"/>
        </w:rPr>
        <w:t>
      «Қайтпас» шағынауданы: Алматы тас жолы №№ 1-35, Амангелді көшесі №№1-150, Алтынсарин көшесі №№ 1-36 және нөмірсіз үйлер, А.Ақбаев көшесі №№ 1-160, Әлиев көшесі №№ 1-36, Ғ.Әлібеков көшесі №№ 1-150, Ақ қайнар көшесі нөмірсіз үйлер, С.Әмірбеков көшесі №№ 1-140, Жадыра көшесі нөмірсіз үйлер, М.Жамауов көшесі №№ 1-160, Жас қанат көшесі №№ 1-30 және нөмірсіз үйлер, Жаңа құрылыс көшесі нөмірсіз үйлер, Жұмабеков көшесі №№ 1-100, Көркем көшесі №№ 1-28, Көшеров көшесі №№ 1-140, Б.Момышұлы көшесі №№ 1-90, Наурыз көшесі №№ 1-125, Нұрмекен көшесі №№ 1-78, Ә.Түзелбаев көшесі №№ 1-36, Тұран көшесі №№ 1-70 және нөмірсіз үйлер, Ш.Уәлиханов көшесі №№ 1-82, Шымыр көшесі №№ 1-60 және нөмірсіз үйлер, Т.Рысқұлов көшесі №№ 1-60 және нөмірсіз үйлер, Атамекен көшесі №№ 1-43, Бәйтерек көшесі №№ 1-70, Сарыарқа көшесі №№ 1-70, Атамұра көшесі №№ 1-70, Әділет көшесі №№ 1-70, Арыстанбай көшесі нөмірсіз үйлер және атауы жоқ 8 көше.</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Орталығы – № 59 орта мектеп, «Ақжайық» шағынауданы, Сырым батыр көшесі, нөмірсіз.</w:t>
      </w:r>
      <w:r>
        <w:br/>
      </w:r>
      <w:r>
        <w:rPr>
          <w:rFonts w:ascii="Times New Roman"/>
          <w:b w:val="false"/>
          <w:i w:val="false"/>
          <w:color w:val="000000"/>
          <w:sz w:val="28"/>
        </w:rPr>
        <w:t>
      Учаскеге «Ақжайық» шағынауданы жаңақұрылысымен қоса және «Тұлпар» шағынауданы кіреді.</w:t>
      </w:r>
    </w:p>
    <w:p>
      <w:pPr>
        <w:spacing w:after="0"/>
        <w:ind w:left="0"/>
        <w:jc w:val="left"/>
      </w:pPr>
      <w:r>
        <w:rPr>
          <w:rFonts w:ascii="Times New Roman"/>
          <w:b/>
          <w:i w:val="false"/>
          <w:color w:val="000000"/>
        </w:rPr>
        <w:t xml:space="preserve"> № 83 сайлау учаскесі</w:t>
      </w:r>
    </w:p>
    <w:p>
      <w:pPr>
        <w:spacing w:after="0"/>
        <w:ind w:left="0"/>
        <w:jc w:val="both"/>
      </w:pPr>
      <w:r>
        <w:rPr>
          <w:rFonts w:ascii="Times New Roman"/>
          <w:b w:val="false"/>
          <w:i w:val="false"/>
          <w:color w:val="000000"/>
          <w:sz w:val="28"/>
        </w:rPr>
        <w:t>      Орталығы – А.С.Пушкин атындағы гуманитарлық – экологиялық № 1 мектеп-гимназиясы, Н.Төреқұлов көшесі, № 2.</w:t>
      </w:r>
      <w:r>
        <w:br/>
      </w:r>
      <w:r>
        <w:rPr>
          <w:rFonts w:ascii="Times New Roman"/>
          <w:b w:val="false"/>
          <w:i w:val="false"/>
          <w:color w:val="000000"/>
          <w:sz w:val="28"/>
        </w:rPr>
        <w:t>
      А.Әлімбетов көшесі №№ 45б, 45в, А.Байтұрсынов көшесі №№ 17а, 19, 22, 24, 27, 30, 31, 32, 34, 35, 36, 38, 39, 42, 43, 44, 46, 48, 51, 52, 55, 56, 57, 58, 60, 68а, Желтоқсан көшесі №№ 8, 9, 13, 15, 26, 32, 38, 40, 42 және нөмірсіз үйлер, Мәделі қожа көшесі № 48а, Ғ.Іляев көшесі №№ 29, 31, 33, 35, 35а, 37, 45, 45а, Ә.Жылқышиев көшесі №№ 19, 21 және нөмірсіз үйлер, Д.Қонаев даңғылы №№ 13, 31, 63 және 6 нөмірсіз үйлер, Құрманғазы көшесі №№ 58, 74, 74а, 76, 76а, Н.Төреқұлов көшесі №№ 3, 4, 5, 7, 7а, 13а, Ж.Шәймерденов көшесі №№ 17, 27, 29, 31, 31а, 33, 35, 37.</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Орталығы - медициналық колледжі, А.Жылқышиев көшесі, № 43.</w:t>
      </w:r>
      <w:r>
        <w:br/>
      </w:r>
      <w:r>
        <w:rPr>
          <w:rFonts w:ascii="Times New Roman"/>
          <w:b w:val="false"/>
          <w:i w:val="false"/>
          <w:color w:val="000000"/>
          <w:sz w:val="28"/>
        </w:rPr>
        <w:t>
      А.Әлімбетов көшесі №№ 46-53, М.Дулати көшесі №№ 35-57, 63, 69, 71-109, 113-125, Желтоқсан көшесі №№ 21-33, 44-56, Ә.Жылқышиев көшесі №№ 16-47, Қазыбек би көшесі №№ 47, 49, 51, Кеңкөше өткелі №№ 4, 8, 10, 12, 14, 16, 18, 20, Королев өткелі №№ 1-27, Короленко өткелі №№ 1-12, Құрманғазы көшесі №№ 2-56, 70-72, 78, М.Мәметова көшесі №№ 1-25, Мәделі қожа көшесі №№ 63-75, Перов көшесі №№ 1-22, Руставели өткелі №№ 4, 5, 6, 7, 9, 10, 11, 15, 18-39, Т.Тәжібаев көшесі №№ 2, 4, 8, 10, 18, 20, 22, 24, Толстой көшесі №№ 1-13, Н.Төреқұлов көшесі жұп жағы №№ 8–26, тақ жағы №№ 17-33, Ш.Уәлиханов көшесі №№ 1-26, Циолковский көшесі №№ 1-43, Ж.Шәймерденов көшесі жұп жағы №№ 20-34, 46-128, тақ жағы №№ 43-169, Т.Шевченко өткелі №№ 1-5, М.Шолохов көшесі №№ 1-14.</w:t>
      </w:r>
    </w:p>
    <w:p>
      <w:pPr>
        <w:spacing w:after="0"/>
        <w:ind w:left="0"/>
        <w:jc w:val="left"/>
      </w:pPr>
      <w:r>
        <w:rPr>
          <w:rFonts w:ascii="Times New Roman"/>
          <w:b/>
          <w:i w:val="false"/>
          <w:color w:val="000000"/>
        </w:rPr>
        <w:t xml:space="preserve"> № 86 сайлау учаскесі</w:t>
      </w:r>
    </w:p>
    <w:p>
      <w:pPr>
        <w:spacing w:after="0"/>
        <w:ind w:left="0"/>
        <w:jc w:val="both"/>
      </w:pPr>
      <w:r>
        <w:rPr>
          <w:rFonts w:ascii="Times New Roman"/>
          <w:b w:val="false"/>
          <w:i w:val="false"/>
          <w:color w:val="000000"/>
          <w:sz w:val="28"/>
        </w:rPr>
        <w:t>      Орталығы - № 62 орта мектеп, «Түркістан» шағынауданы, нөмірсіз.</w:t>
      </w:r>
      <w:r>
        <w:br/>
      </w:r>
      <w:r>
        <w:rPr>
          <w:rFonts w:ascii="Times New Roman"/>
          <w:b w:val="false"/>
          <w:i w:val="false"/>
          <w:color w:val="000000"/>
          <w:sz w:val="28"/>
        </w:rPr>
        <w:t>
      Учаскеге «Түркістан» шағынауданы толығымен, «Отырар» шағынауданы (Төменгі) №№ 9, 10, 11, 12, 13, 13/1, 13/1а, 14, 15, 15/1, «Нұрсәт» шағынауданы №№ 121, 122, 123, 124, 125, 126 кіреді.</w:t>
      </w:r>
    </w:p>
    <w:p>
      <w:pPr>
        <w:spacing w:after="0"/>
        <w:ind w:left="0"/>
        <w:jc w:val="left"/>
      </w:pPr>
      <w:r>
        <w:rPr>
          <w:rFonts w:ascii="Times New Roman"/>
          <w:b/>
          <w:i w:val="false"/>
          <w:color w:val="000000"/>
        </w:rPr>
        <w:t xml:space="preserve"> № 88 сайлау учаскесі</w:t>
      </w:r>
    </w:p>
    <w:p>
      <w:pPr>
        <w:spacing w:after="0"/>
        <w:ind w:left="0"/>
        <w:jc w:val="both"/>
      </w:pPr>
      <w:r>
        <w:rPr>
          <w:rFonts w:ascii="Times New Roman"/>
          <w:b w:val="false"/>
          <w:i w:val="false"/>
          <w:color w:val="000000"/>
          <w:sz w:val="28"/>
        </w:rPr>
        <w:t>      Орталығы - «Шымкент қосалқы мектеп-интернат» мемлекеттік мекемесі, М. Мәметова көшесі, № 95.</w:t>
      </w:r>
      <w:r>
        <w:br/>
      </w:r>
      <w:r>
        <w:rPr>
          <w:rFonts w:ascii="Times New Roman"/>
          <w:b w:val="false"/>
          <w:i w:val="false"/>
          <w:color w:val="000000"/>
          <w:sz w:val="28"/>
        </w:rPr>
        <w:t>
      Ж.Адырбеков көшесі №№ 115, 117, С.Асанов көшесі №№ 1-3, А.Әлімбетов көшесі жұп жағы №№ 36-74, тақ жағы №№ 71-95, Диваев көшесі тақ жағы №№ 41-105, жұп жағы №№ 96-110, М.Дулати көшесі жұп жағы №№ 64-134, Жас гвардияшылар көшесі №№ 30-105, Қазыбек би көшесі №№ 56-135, Қызыл арық өткелі №№ 1, 3, 4, 6, 7, 8, 9, 11, С.Лазо өткелі №№ 1, 6, 7, 8, 10, 11, 12, 13, 15, М.Мәметова көшесі №№ 29-136, Мәделі қожа көшесі тақ жағы №№ 65–151, жұп жағы №№ 50-74, Мусоргский өткелі №№ 3, 3а, 4, 5, 7, 9, 11, Үркер өткелі №№ 1, 2, 3, 4, 7, Т.Орынбаев көшесі №№ 95, 99, 103, 107, 109, 111, 124, 128, 129, М.Сапарбаев көшесі №№ 48-60, Перов көшесі №№ 23-93, Т.Тәжібаев көшесі №№ 26-62, Ж.Ташенов көшесі №№ 108-112, Н.Төреқұлов көшесі №№ 35-43, 49-59, Ш.Уәлиханов көшесі тақ жағы №№ 23-57, жұп жағы №№ 28-100, Циолковский көшесі №№ 44-63, Т.Шевченко өткелі №№ 1-16, М.Шолохов көшесі №№ 11-44.</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Орталығы - Оңтүстік Қазақстан мемлекеттік педагогикалық институты, Ғ.Іляев көшесі, № 14.</w:t>
      </w:r>
      <w:r>
        <w:br/>
      </w:r>
      <w:r>
        <w:rPr>
          <w:rFonts w:ascii="Times New Roman"/>
          <w:b w:val="false"/>
          <w:i w:val="false"/>
          <w:color w:val="000000"/>
          <w:sz w:val="28"/>
        </w:rPr>
        <w:t>
      А.Байтұрсынов көшесі № 10, М.Дулати көшесі № 9, Ғ.Іляев көшесі №№ 12, 22, 38, 40, Д.Қонаев даңғылы № 7, Тәуке хан даңғылы №№ 5, 7, 11, 29, 31, 33, 33/1, 33/2, 33/3, Ж.Тыныбаев көшесі №№ 1, 3, 5, 7, 21, 28, 29, 30, 34, 35, 41, Ж.Шаймерденов көшесі №№ 5, 39.</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Орталығы - Шымкент қаласының № 1 олимпиада резервін дайындайтын балалар мен жасөспірімдердің кешенді мамандандырылған спорт мектебі, Жангелдин көшесі, № 13а.</w:t>
      </w:r>
      <w:r>
        <w:br/>
      </w:r>
      <w:r>
        <w:rPr>
          <w:rFonts w:ascii="Times New Roman"/>
          <w:b w:val="false"/>
          <w:i w:val="false"/>
          <w:color w:val="000000"/>
          <w:sz w:val="28"/>
        </w:rPr>
        <w:t>
      Амангелді көшесі №№ 7-72, Әйтеке би көшесі № 9, Бостандық көшесі №№ 50, 52, 52а, 54, 56, 56а, 58, 58а, 62, 68, 70, 72, 74, 74а, 76, 78, 82, 82/1, Жангелдин көшесі №№ 2, 2а, Ш.Қалдаяқов көшесі № 1а, «Қарасу» шағынауданы №№ 1, 3, 4а, 12, 13, 14, 54, 57, 58, 59, 60, 61, 82, 83, 84, 85, Қызыл әскер тұйығы №№ 1–10, 8 Наурыз көшесі № 20, Милицейская көшесі №№ 1-42, Пугачев көшесі №№ 1-10, Хаят көшесі №№ 2, 4, 6, 8, 10, 12, 14, Шымкент көшесі №№ 11, 13, 15, 17, 19, 21, 23, 25, 27, 29, 31, 33, 35, 39а, 41, 43, 45, 47, 49, 55.</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Орталығы - «Элит» сауда орталығы, «Самал-1» шағынауданы, Т.Рысқұлов көшесі, нөмірсіз.</w:t>
      </w:r>
      <w:r>
        <w:br/>
      </w:r>
      <w:r>
        <w:rPr>
          <w:rFonts w:ascii="Times New Roman"/>
          <w:b w:val="false"/>
          <w:i w:val="false"/>
          <w:color w:val="000000"/>
          <w:sz w:val="28"/>
        </w:rPr>
        <w:t>
      Б.Момышұлы даңғылы жұп жағы №№ 68-154, Керімше көшесі жұп жағы №№ 62-106, Бейбарыс сұлтан көшесі №№ 3-76, Шиелі көшесі №№ 1-59, Алмалы көшесі №№ 2-60, Шабдалы көшесі №№ 1-84, Ореховая көшесі №№ 1-95, Мересьев көшесі №№ 2-28, Кашурников көшесі №№ 15-100, М.Жәліл көшесі №№ 1-83, Абат көшесі №№ 4-77, С.Юлаев көшесі №№ 4-78, Постышев көшесі тақ жағы №№ 3-91.</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Орталығы – халықаралық гуманитарлық-техникалық университетінің екінші оқу ғимараты, Быковский көшесі, № 54.</w:t>
      </w:r>
      <w:r>
        <w:br/>
      </w:r>
      <w:r>
        <w:rPr>
          <w:rFonts w:ascii="Times New Roman"/>
          <w:b w:val="false"/>
          <w:i w:val="false"/>
          <w:color w:val="000000"/>
          <w:sz w:val="28"/>
        </w:rPr>
        <w:t>
      Артель көшесі №№ 59-69, Әбдіразақов көшесі №№ 1, 2, 3, 4, 5, 6, 7, 8, 9, 10, 11, 15, 20, Жангелдин көшесі №№ 4, 6, 6а, 8, 8а, 8б, «Қарасу» шағынауданы №№ 4, 5, 6, 7, 25/29, 26, 27, Ш.Рашидов көшесі №№ 30, 32, 34, 56, 61, 63, 65, 69, 73, 75.</w:t>
      </w:r>
    </w:p>
    <w:p>
      <w:pPr>
        <w:spacing w:after="0"/>
        <w:ind w:left="0"/>
        <w:jc w:val="left"/>
      </w:pPr>
      <w:r>
        <w:rPr>
          <w:rFonts w:ascii="Times New Roman"/>
          <w:b/>
          <w:i w:val="false"/>
          <w:color w:val="000000"/>
        </w:rPr>
        <w:t xml:space="preserve"> № 128 сайлау учаскесі</w:t>
      </w:r>
    </w:p>
    <w:p>
      <w:pPr>
        <w:spacing w:after="0"/>
        <w:ind w:left="0"/>
        <w:jc w:val="both"/>
      </w:pPr>
      <w:r>
        <w:rPr>
          <w:rFonts w:ascii="Times New Roman"/>
          <w:b w:val="false"/>
          <w:i w:val="false"/>
          <w:color w:val="000000"/>
          <w:sz w:val="28"/>
        </w:rPr>
        <w:t>      Орталығы – № 87 орта мектеп, «Самал-3» шағынауданы, Ұ.Арғынбеков көшесі, нөмірсіз.</w:t>
      </w:r>
      <w:r>
        <w:br/>
      </w:r>
      <w:r>
        <w:rPr>
          <w:rFonts w:ascii="Times New Roman"/>
          <w:b w:val="false"/>
          <w:i w:val="false"/>
          <w:color w:val="000000"/>
          <w:sz w:val="28"/>
        </w:rPr>
        <w:t>
      «Самал 3» шағынауданы: Қазына көшесі №№ 1-35, Өзекті көшесі №№ 1-38, Атасу көшесі №№ 1-40, Алтын ғасыр көшесі №№ 1-32, Ырыс бақ көшесі №№ 1-32, Нұр шуақ көшесі №№ 1-32, Малхаров көшесі №№ 1-34, Игілік көшесі №№ 1-32, Нұрлы жол көшесі №№ 1-32, Ерулік көшесі №№ 1-34, Егеменді ел көшесі №№ 1-34, Дархан көшесі №№ 1-30, Сары өзек көшесі №№ 1-30, Арай таңы көшесі №№ 1-32, С.Юсупов көшесі №№ 1-32, Ынтымақ көшесі №№ 1-30, Бірлік көшесі №№ 1-36, Жас дәурен көшесі №№ 1-34, Б.Саттарханов көшесі №№ 1-36, Қ.Қайсенов көшесі №№ 1-32, Отырар көшесі №№ 1-32, Ештай ата көшесі №№ 1-32, Шорабек көшесі №№ 1-34, Өскенбай көшесі №№ 1-38, Тамшы бұлақ көшесі №№ 1-34, Алпамыс батыр көшесі №№ 1-36, Естемес би көшесі №№ 1-38, Ізгілік көшесі №№ 1-30, атауы жоқ 5 көше және «Шұғыла» шағынауданындағы 434 үй. Сонымен қатар «Қатынкөпір» шағынауданындағы Ерубаев көшесі №№ 1-25, Төлебаев көшесі №№ 1-55, Рахимов көшесі №№ 1-52.</w:t>
      </w:r>
    </w:p>
    <w:p>
      <w:pPr>
        <w:spacing w:after="0"/>
        <w:ind w:left="0"/>
        <w:jc w:val="left"/>
      </w:pPr>
      <w:r>
        <w:rPr>
          <w:rFonts w:ascii="Times New Roman"/>
          <w:b/>
          <w:i w:val="false"/>
          <w:color w:val="000000"/>
        </w:rPr>
        <w:t xml:space="preserve"> № 131 сайлау учаскесі</w:t>
      </w:r>
    </w:p>
    <w:p>
      <w:pPr>
        <w:spacing w:after="0"/>
        <w:ind w:left="0"/>
        <w:jc w:val="both"/>
      </w:pPr>
      <w:r>
        <w:rPr>
          <w:rFonts w:ascii="Times New Roman"/>
          <w:b w:val="false"/>
          <w:i w:val="false"/>
          <w:color w:val="000000"/>
          <w:sz w:val="28"/>
        </w:rPr>
        <w:t>      Орталығы - № 89 орта мектеп, «Асар» шағынауданы, нөмірсіз.</w:t>
      </w:r>
      <w:r>
        <w:br/>
      </w:r>
      <w:r>
        <w:rPr>
          <w:rFonts w:ascii="Times New Roman"/>
          <w:b w:val="false"/>
          <w:i w:val="false"/>
          <w:color w:val="000000"/>
          <w:sz w:val="28"/>
        </w:rPr>
        <w:t>
      Учаскеге «Асар» шағынауданы кіреді.</w:t>
      </w:r>
    </w:p>
    <w:p>
      <w:pPr>
        <w:spacing w:after="0"/>
        <w:ind w:left="0"/>
        <w:jc w:val="left"/>
      </w:pPr>
      <w:r>
        <w:rPr>
          <w:rFonts w:ascii="Times New Roman"/>
          <w:b/>
          <w:i w:val="false"/>
          <w:color w:val="000000"/>
        </w:rPr>
        <w:t xml:space="preserve"> № 138 сайлау учаскесі</w:t>
      </w:r>
    </w:p>
    <w:p>
      <w:pPr>
        <w:spacing w:after="0"/>
        <w:ind w:left="0"/>
        <w:jc w:val="both"/>
      </w:pPr>
      <w:r>
        <w:rPr>
          <w:rFonts w:ascii="Times New Roman"/>
          <w:b w:val="false"/>
          <w:i w:val="false"/>
          <w:color w:val="000000"/>
          <w:sz w:val="28"/>
        </w:rPr>
        <w:t>      Орталығы - «Шымкент жол құрылысы шаруашылығы» жауапкершілігі шектеулі серіктестігі, Ө.Жолдасбеков көшесі, № 63.</w:t>
      </w:r>
      <w:r>
        <w:br/>
      </w:r>
      <w:r>
        <w:rPr>
          <w:rFonts w:ascii="Times New Roman"/>
          <w:b w:val="false"/>
          <w:i w:val="false"/>
          <w:color w:val="000000"/>
          <w:sz w:val="28"/>
        </w:rPr>
        <w:t>
      Ө.Жолдасбеков көшесі тақ жағы №№ 41-81, жұп жағы №№ 40-82, көпқабатты №№ 45, 47, 57, 121а үйлері, М.Сапарбаев көшесі жұп жағы №№ 112-118, А.Әлімбетов көшесі жұп жағы №№ 114-144, М.Сматлаев көшесі тақ жағы №№ 79-121, Бекет батыр көшесі тақ жағы №№ 87-125, Шаляпин өткелі тақ жағы №№ 1-13, жұп жағы №№ 2-14, Школьный өткелі тақ жағы №№ 1-27, жұп жағы №№ 2-26, Н.Төреқұлов көшесі жұп жағы №№ 120-154, тақ жағы №№ 121-155, Л.Толстой көшесі жұп жағы №№ 132-150, тақ жағы №№ 133-151, Желтоқсан көшесі тақ жағы №№ 129-147, жұп жағы №№ 130-148, Жетіген өткелі тақ жағы №№ 1-15, жұп жағы №№ 2-16, Қ.Айтжанов көшесі тақ жағы №№ 45-73, жұп жағы №№ 46-72, Теректі көшесі тақ жағы №№ 1-35, жұп жағы №№ 2-36, Ғ.Іляев көшесі тақ жағы №№ 157-189, жұп жағы №№ 158-190, Ж.Аймауытов көшесі жұп жағы №№ 74-158, тақ жағы №№ 75-157, И.Мичурин көшесі тақ жағы №№ 15-37, жұп жағы №№ 16-36, Д.Менделеев өткелі жұп жағы №№ 16-28, тақ жағы №№ 17б-29, Тоғайлы өткелі толығымен.</w:t>
      </w:r>
    </w:p>
    <w:p>
      <w:pPr>
        <w:spacing w:after="0"/>
        <w:ind w:left="0"/>
        <w:jc w:val="left"/>
      </w:pPr>
      <w:r>
        <w:rPr>
          <w:rFonts w:ascii="Times New Roman"/>
          <w:b/>
          <w:i w:val="false"/>
          <w:color w:val="000000"/>
        </w:rPr>
        <w:t xml:space="preserve"> № 139 сайлау учаскесі</w:t>
      </w:r>
    </w:p>
    <w:p>
      <w:pPr>
        <w:spacing w:after="0"/>
        <w:ind w:left="0"/>
        <w:jc w:val="both"/>
      </w:pPr>
      <w:r>
        <w:rPr>
          <w:rFonts w:ascii="Times New Roman"/>
          <w:b w:val="false"/>
          <w:i w:val="false"/>
          <w:color w:val="000000"/>
          <w:sz w:val="28"/>
        </w:rPr>
        <w:t>      Орталығы - № 12 орта мектеп, Қазанқап ақын көшесі, № 22.</w:t>
      </w:r>
      <w:r>
        <w:br/>
      </w:r>
      <w:r>
        <w:rPr>
          <w:rFonts w:ascii="Times New Roman"/>
          <w:b w:val="false"/>
          <w:i w:val="false"/>
          <w:color w:val="000000"/>
          <w:sz w:val="28"/>
        </w:rPr>
        <w:t>
      М.Сматлаев көшесі жұп жағы №№ 62-90, Ә.Жылқышиев көшесі жұп жағы №№ 92-158, тақ жағы №№ 105-119, Сайрам көшесі тақ жағы №№ 9-83, Безделев көшесі №№ 73-132а, Орынбай ақын көшесі жұп жағы №№ 2-78, тақ жағы №№ 33-51, Тәуке хан даңғылы тақ жағы №№ 157-267, жұп жағы №№ 290-308, Елшібек батыр көшесі тақ жағы №№ 39-71, жұп жағы №№ 44-74, Қазанқап ақын көшесі тақ жағы №№ 25-71, жұп жағы №№ 34-56, Жанқожа батыр көшесі тақ жағы №№ 25-49, жұп жағы №№ 34-56, Қарасу көшесі тақ жағы №№ 1-71, жұп жағы №№ 2-74, Ақсу көшесі тақ жағы №№ 1-89, жұп жағы №№ 2-80, Манкент көшесі №№ 1-76, Бекет батыр көшесі тақ жағы №№ 129-235, жұп жағы №№144-264, Ғ.Іляев көшесі тақ жағы №№ 155-241, жұп жағы №№ 192-264, Қараменде батыр көшесі №№ 29-90, Майлы қожа көшесі тақ жағы №№ 233-247, жұп жағы №№ 246-262, Түркістан көшесі тақ жағы №№ 333-357, жұп жағы №№ 304/4-312, И.Мичурин өткелі №№ 42-59, Шопен өткелі №№ 2-75, Алакөл көшесі №№ 46-50 жаппа үйлер, Безделев көшесінің тақ жағы №№ 101-113/2 жаппа үйлер және көпқабатты №№ 4, 111 үйлер.</w:t>
      </w:r>
    </w:p>
    <w:p>
      <w:pPr>
        <w:spacing w:after="0"/>
        <w:ind w:left="0"/>
        <w:jc w:val="left"/>
      </w:pPr>
      <w:r>
        <w:rPr>
          <w:rFonts w:ascii="Times New Roman"/>
          <w:b/>
          <w:i w:val="false"/>
          <w:color w:val="000000"/>
        </w:rPr>
        <w:t xml:space="preserve"> № 145 сайлау учаскесі</w:t>
      </w:r>
    </w:p>
    <w:p>
      <w:pPr>
        <w:spacing w:after="0"/>
        <w:ind w:left="0"/>
        <w:jc w:val="both"/>
      </w:pPr>
      <w:r>
        <w:rPr>
          <w:rFonts w:ascii="Times New Roman"/>
          <w:b w:val="false"/>
          <w:i w:val="false"/>
          <w:color w:val="000000"/>
          <w:sz w:val="28"/>
        </w:rPr>
        <w:t>      Орталығы - № 2 орта мектеп, Ақназар хан көшесі, нөмірсіз.</w:t>
      </w:r>
      <w:r>
        <w:br/>
      </w:r>
      <w:r>
        <w:rPr>
          <w:rFonts w:ascii="Times New Roman"/>
          <w:b w:val="false"/>
          <w:i w:val="false"/>
          <w:color w:val="000000"/>
          <w:sz w:val="28"/>
        </w:rPr>
        <w:t>
      М.Сматлаев көшесі жұп жағы №№ 2-28, Түркістан көшесі жұп жағы №№ 212-270, Алдияров көшесі тақ жағы №№ 79-115, жұп жағы №№ 62, 64, 66, 66а, 68, Қазанқап ақын көшесі №№ 1/2, 1/3, 1/4, 3/1, Ақназар хан көшесі жекеменшік үйлер тақ жағы №№ 19-35, жұп жағы №№ 24-48 және көпқабатты үйлер №№ 37, 39, 39а, 41, 50, 50а, 52, 54, 54а, 56, 58, 60, 62, Елшібек батыр көшесі №№ 6, 8, 10, 12, Олжабай батыр көшесі тақ жағы №№ 17-53, жұп жағы №№ 18-46, Қалтаев көшесі тақ жағы №№ 23-135, 23а-135а, жұп жағы №№ 36-184, 36б-184а, Қойкелді батыр көшесі тақ жағы №№ 27-133, жұп жағы №№ 36-182, Жиделі өткелі жұп жағы №№ 18-40, тақ жағы №№ 19-45, Алакөл көшесі тақ жағы №№ 5-25, жұп жағы №№ 6-20.</w:t>
      </w:r>
    </w:p>
    <w:p>
      <w:pPr>
        <w:spacing w:after="0"/>
        <w:ind w:left="0"/>
        <w:jc w:val="left"/>
      </w:pPr>
      <w:r>
        <w:rPr>
          <w:rFonts w:ascii="Times New Roman"/>
          <w:b/>
          <w:i w:val="false"/>
          <w:color w:val="000000"/>
        </w:rPr>
        <w:t xml:space="preserve"> № 146 сайлау учаскесі</w:t>
      </w:r>
    </w:p>
    <w:p>
      <w:pPr>
        <w:spacing w:after="0"/>
        <w:ind w:left="0"/>
        <w:jc w:val="both"/>
      </w:pPr>
      <w:r>
        <w:rPr>
          <w:rFonts w:ascii="Times New Roman"/>
          <w:b w:val="false"/>
          <w:i w:val="false"/>
          <w:color w:val="000000"/>
          <w:sz w:val="28"/>
        </w:rPr>
        <w:t>      Орталығы – «Зерде» Ғылыми-өндірістік бірлестігі» жауапкершілігі шектеулі серіктестігі, Алдияров көшесі, № 76.</w:t>
      </w:r>
      <w:r>
        <w:br/>
      </w:r>
      <w:r>
        <w:rPr>
          <w:rFonts w:ascii="Times New Roman"/>
          <w:b w:val="false"/>
          <w:i w:val="false"/>
          <w:color w:val="000000"/>
          <w:sz w:val="28"/>
        </w:rPr>
        <w:t>
      Қазанқап ақын көшесі жұп жағы №№ 2/1, 2/2, 2/4 көпқабатты үйлер, Алдияров көшесі №№ 72, 74а, 78, 80, 117, 119, 121, 123, Жанқожа батыр көшесі №№ 1/2, 1/3, 1/4, Түркістан көшесі жұп жағы №№ 278-302 жекеменшік үйлер, Безделев көшесі жұп жағы №№ 36-72а, тақ жағы №№ 71-113, Алакөл көшесі жұп жағы №№ 22-44, тақ жағы №№ 27-37, Стадион көшесі №№ 2, 4, 5, 6 көпқабатты үйлер және нөмірсіз 6 жекеменшік үй, Сайрам көшесі №№ 1, 1/1, 1/3, 3, 5, 5а көпқабатты үйлер, Орынбай ақын көшесі №№ 1а, 2, 2а көпқабатты үйлер, №№ 63-66 жекеменшік үйлер, Ақназархан көшесі №№ 47, 51 көпқабатты үйлер.</w:t>
      </w:r>
    </w:p>
    <w:p>
      <w:pPr>
        <w:spacing w:after="0"/>
        <w:ind w:left="0"/>
        <w:jc w:val="left"/>
      </w:pPr>
      <w:r>
        <w:rPr>
          <w:rFonts w:ascii="Times New Roman"/>
          <w:b/>
          <w:i w:val="false"/>
          <w:color w:val="000000"/>
        </w:rPr>
        <w:t xml:space="preserve"> № 147 сайлау учаскесі</w:t>
      </w:r>
    </w:p>
    <w:p>
      <w:pPr>
        <w:spacing w:after="0"/>
        <w:ind w:left="0"/>
        <w:jc w:val="both"/>
      </w:pPr>
      <w:r>
        <w:rPr>
          <w:rFonts w:ascii="Times New Roman"/>
          <w:b w:val="false"/>
          <w:i w:val="false"/>
          <w:color w:val="000000"/>
          <w:sz w:val="28"/>
        </w:rPr>
        <w:t>      Орталығы - № 37 орта мектеп, К.Цеткин көшесі, № 93.</w:t>
      </w:r>
      <w:r>
        <w:br/>
      </w:r>
      <w:r>
        <w:rPr>
          <w:rFonts w:ascii="Times New Roman"/>
          <w:b w:val="false"/>
          <w:i w:val="false"/>
          <w:color w:val="000000"/>
          <w:sz w:val="28"/>
        </w:rPr>
        <w:t>
      «Қылмыстық-атқару жүйесі комитетінің Оңтүстік Қазақстан облысы бойынша Департаментінің ИЧ-167/2» мемлекеттік мекемесінің пошта жәшігіне қарасты №№ 2-11 үйлер, Қапал батыр көшесі №№ 79-259, С.Көлбаев көшесі №№ 40-84, Жас қазақ көшесі №№ 86-124, К.Цеткин көшесі №№ 81-214, С.Әшіров көшесі толығымен, Теміржол өткелі №№ 1-50, Жастар көшесі толығымен, «Шаңырақ» шағынауданының нөмірсіз 30 үй.</w:t>
      </w:r>
    </w:p>
    <w:p>
      <w:pPr>
        <w:spacing w:after="0"/>
        <w:ind w:left="0"/>
        <w:jc w:val="left"/>
      </w:pPr>
      <w:r>
        <w:rPr>
          <w:rFonts w:ascii="Times New Roman"/>
          <w:b/>
          <w:i w:val="false"/>
          <w:color w:val="000000"/>
        </w:rPr>
        <w:t xml:space="preserve"> № 148 сайлау учаскесі</w:t>
      </w:r>
    </w:p>
    <w:p>
      <w:pPr>
        <w:spacing w:after="0"/>
        <w:ind w:left="0"/>
        <w:jc w:val="both"/>
      </w:pPr>
      <w:r>
        <w:rPr>
          <w:rFonts w:ascii="Times New Roman"/>
          <w:b w:val="false"/>
          <w:i w:val="false"/>
          <w:color w:val="000000"/>
          <w:sz w:val="28"/>
        </w:rPr>
        <w:t>      Орталығы - «Алтын дән» жауапкершілігі шектеулі серіктестігі, Цурюпа көшесі, № 1.</w:t>
      </w:r>
      <w:r>
        <w:br/>
      </w:r>
      <w:r>
        <w:rPr>
          <w:rFonts w:ascii="Times New Roman"/>
          <w:b w:val="false"/>
          <w:i w:val="false"/>
          <w:color w:val="000000"/>
          <w:sz w:val="28"/>
        </w:rPr>
        <w:t>
      Қапал батыр көшесі №№ 2-12, С.Көлбаев өткелі №№ 1-13, Жас қазақ көшесі №№ 1-85, К.Цеткин көшесі жұп жағы №№ 2-80, тақ жағы №№ 41-79, Мелькомбинат жанындағы 12 үй, Қойкелді батыр көшесіндегі 36 үй.</w:t>
      </w:r>
    </w:p>
    <w:p>
      <w:pPr>
        <w:spacing w:after="0"/>
        <w:ind w:left="0"/>
        <w:jc w:val="left"/>
      </w:pPr>
      <w:r>
        <w:rPr>
          <w:rFonts w:ascii="Times New Roman"/>
          <w:b/>
          <w:i w:val="false"/>
          <w:color w:val="000000"/>
        </w:rPr>
        <w:t xml:space="preserve"> № 149 сайлау учаскесі</w:t>
      </w:r>
    </w:p>
    <w:p>
      <w:pPr>
        <w:spacing w:after="0"/>
        <w:ind w:left="0"/>
        <w:jc w:val="both"/>
      </w:pPr>
      <w:r>
        <w:rPr>
          <w:rFonts w:ascii="Times New Roman"/>
          <w:b w:val="false"/>
          <w:i w:val="false"/>
          <w:color w:val="000000"/>
          <w:sz w:val="28"/>
        </w:rPr>
        <w:t>      Орталығы - № 83 орта мектептің ескі ғимараты, «Қайнар бұлақ» саяжай алабы, нөмірсіз.</w:t>
      </w:r>
      <w:r>
        <w:br/>
      </w:r>
      <w:r>
        <w:rPr>
          <w:rFonts w:ascii="Times New Roman"/>
          <w:b w:val="false"/>
          <w:i w:val="false"/>
          <w:color w:val="000000"/>
          <w:sz w:val="28"/>
        </w:rPr>
        <w:t>
      «Қайнар бұлақ» саяжай алабының Центральная көшесіндегі «Зеленый забор» аялдамасынан «Бассейн» аялдамасына дейінгі оң және сол жағы кіреді.</w:t>
      </w:r>
    </w:p>
    <w:p>
      <w:pPr>
        <w:spacing w:after="0"/>
        <w:ind w:left="0"/>
        <w:jc w:val="left"/>
      </w:pPr>
      <w:r>
        <w:rPr>
          <w:rFonts w:ascii="Times New Roman"/>
          <w:b/>
          <w:i w:val="false"/>
          <w:color w:val="000000"/>
        </w:rPr>
        <w:t xml:space="preserve"> № 158 сайлау учаскесі</w:t>
      </w:r>
    </w:p>
    <w:p>
      <w:pPr>
        <w:spacing w:after="0"/>
        <w:ind w:left="0"/>
        <w:jc w:val="both"/>
      </w:pPr>
      <w:r>
        <w:rPr>
          <w:rFonts w:ascii="Times New Roman"/>
          <w:b w:val="false"/>
          <w:i w:val="false"/>
          <w:color w:val="000000"/>
          <w:sz w:val="28"/>
        </w:rPr>
        <w:t>      Орталығы - № 68 орта мектеп, «Азат» шағынауданы, Ақжол көшесі, нөмірсіз.</w:t>
      </w:r>
      <w:r>
        <w:br/>
      </w:r>
      <w:r>
        <w:rPr>
          <w:rFonts w:ascii="Times New Roman"/>
          <w:b w:val="false"/>
          <w:i w:val="false"/>
          <w:color w:val="000000"/>
          <w:sz w:val="28"/>
        </w:rPr>
        <w:t>
      Ақжол көшесі №№ 1-117, Ақбидай көшесі №№ 1-81, Ақдала көшесі №№ 1-45, Ақбастау көшесі №№ 1-288, Ақниет көшесі №№ 1-128, Аққанат көшесі №№ 1-81, Е.Спатаев көшесі тақ жағы №№ 1-227, жұп жағы №№ 2-194, Ынтымақ көшесі №№ 1-63.</w:t>
      </w:r>
    </w:p>
    <w:p>
      <w:pPr>
        <w:spacing w:after="0"/>
        <w:ind w:left="0"/>
        <w:jc w:val="left"/>
      </w:pPr>
      <w:r>
        <w:rPr>
          <w:rFonts w:ascii="Times New Roman"/>
          <w:b/>
          <w:i w:val="false"/>
          <w:color w:val="000000"/>
        </w:rPr>
        <w:t xml:space="preserve"> № 159 сайлау учаскесі</w:t>
      </w:r>
    </w:p>
    <w:p>
      <w:pPr>
        <w:spacing w:after="0"/>
        <w:ind w:left="0"/>
        <w:jc w:val="both"/>
      </w:pPr>
      <w:r>
        <w:rPr>
          <w:rFonts w:ascii="Times New Roman"/>
          <w:b w:val="false"/>
          <w:i w:val="false"/>
          <w:color w:val="000000"/>
          <w:sz w:val="28"/>
        </w:rPr>
        <w:t>      Орталығы - «Строитель» жауапкершілігі шектеулі серіктестігі, Момынов көшесі, нөмірсіз.</w:t>
      </w:r>
      <w:r>
        <w:br/>
      </w:r>
      <w:r>
        <w:rPr>
          <w:rFonts w:ascii="Times New Roman"/>
          <w:b w:val="false"/>
          <w:i w:val="false"/>
          <w:color w:val="000000"/>
          <w:sz w:val="28"/>
        </w:rPr>
        <w:t>
      А.Оразбаева көшесі №№ 1-120, З.Космодемьянская көшесі №№ 1-58, Гүлдер көшесі №№ 1-15, Третьяков көшесі №№ 1-26, Бесағаш көшесі №№ 1-32, Ардагер көшесі №№ 1-20, Мейірім көшесі №№ 1-29, Мереке көшесі №№ 1-12, С.Ерубаев көшесі №№ 1-20, М.Төлебаев көшесі №№ 1-87, Н.Төреқұлов көшесі жұп жағы №№ 294-376, Карбышев көшесі тақ жағы №№ 17-77, жұп жағы №№ 28-48, Тастақ көшесі тақ жағы №№ 52-138, 2-Тастақ көшесі тақ жағы №№ 1-25, Мельникайте көшесі №№ 1-57, Петровский көшесі тақ жағы №№ 45-59, М.Қалмырзаев көшесі тақ жағы №№ 1-55, Писарев көшесі тақ жағы №№ 1-55, жұп жағы №№ 2-56, Курнатовский көшесі №№ 1-30, Федосеев көшесі тақ жағы №№ 1-39, жұп жағы №№ 2-40, Кутузов көшесі тақ жағы №№ 1-33, жұп жағы №№ 2-36, Арықты көшесі тақ жағы №№ 1-33, Л.Толстой көшесі тақ жағы №№ 285-335.</w:t>
      </w:r>
    </w:p>
    <w:p>
      <w:pPr>
        <w:spacing w:after="0"/>
        <w:ind w:left="0"/>
        <w:jc w:val="left"/>
      </w:pPr>
      <w:r>
        <w:rPr>
          <w:rFonts w:ascii="Times New Roman"/>
          <w:b/>
          <w:i w:val="false"/>
          <w:color w:val="000000"/>
        </w:rPr>
        <w:t xml:space="preserve"> № 160 сайлау учаскесі</w:t>
      </w:r>
    </w:p>
    <w:p>
      <w:pPr>
        <w:spacing w:after="0"/>
        <w:ind w:left="0"/>
        <w:jc w:val="both"/>
      </w:pPr>
      <w:r>
        <w:rPr>
          <w:rFonts w:ascii="Times New Roman"/>
          <w:b w:val="false"/>
          <w:i w:val="false"/>
          <w:color w:val="000000"/>
          <w:sz w:val="28"/>
        </w:rPr>
        <w:t>      Орталығы - № 30 орта мектеп, Күншығыс көшесі, нөмірсіз.</w:t>
      </w:r>
      <w:r>
        <w:br/>
      </w:r>
      <w:r>
        <w:rPr>
          <w:rFonts w:ascii="Times New Roman"/>
          <w:b w:val="false"/>
          <w:i w:val="false"/>
          <w:color w:val="000000"/>
          <w:sz w:val="28"/>
        </w:rPr>
        <w:t>
      Н.Төреқұлов көшесі жұп жағы №№ 260-290, Тастақ көшесі тақ жағы №№ 1-33, жұп жағы №№ 2-42, Қ.Айтжанов көшесі жұп жағы №№ 148-172, тақ жағы №№ 155-179, Л.Толстой көшесі тақ жағы №№ 243-279, жұп жағы №№ 246-282, Д.Менделеев көшесі тақ жағы №№ 145-165, жұп жағы №№ 146-172, Желтоқсан көшесі тақ жағы №№ 257-311, жұп жағы №№ 266-324, Гастелло көшесі тақ жағы №№ 113-165, жұп жағы №№ 114-160, Ә.Жылқышиев көшесі тақ жағы №№ 73-263, жұп жағы №№ 74-200, Ғ.Мұратбаев көшесі тақ жағы №№ 1-15, жұп жағы №№ 2-16, Ғ.Іляев көшесі тақ жағы №№ 247-385, жұп жағы №№ 268-324, Бекет батыр көшесі №№ 250-261, Даулов көшесі тақ жағы №№ 3-15, жұп жағы №№ 8-14, Т.Рысқұлов өткелі тақ жағы №№ 1-23, жұп жағы №№ 4-22, С.Рахманин көшесі тақ жағы №№ 1-21, жұп жағы №№ 2-22, М.Қалмырзаев өткелі тақ жағы №№ 1-29, Восточный өткелі тақ жағы №№ 3-7, жұп жағы №№ 4-8, Тәуке хан даңғылы тақ жағы №№ 275-289, жұп жағы №№ 320-340, Майлы қожа көшесі тақ жағы №№ 257-365, жұп жағы №№ 276-278а, Түркістан көшесі тақ жағы №№ 35-367а, жұп жағы №№ 316-320/3, Түркістан өткелі №№ 1- 10/2, Бағысбаев көшесі тақ жағы №№ 1-67, жұп жағы №№ 2-74, Росси көшесі тақ жағы №№ 1-35, жұп жағы №№ 2-16, Қызыл су көшесі тақ жағы №№ 1а-63, жұп жағы №№ 2-50, Луговая көшесі тақ жағы №№ 1-31, жұп жағы №№ 2-30, Күншығыс көшесі тақ жағы №№ 1-67а, жұп жағы №№ 2-62б, Данов көшесі тақ жағы №№ 1а-51, жұп жағы №№ 2-42, Петровский көшесі тақ жағы №№ 1-35а, Байқадам Қаралдин көшесі тақ жағы №№ 1-15, жұп жағы №№ 2-30, Карбышев көшесі тақ жағы №№ 1-11, жұп жағы №№ 2-8, Сайрам көшесі жұп жағы №№ 2/1-108, Алатау көшесі №№ 1-185.</w:t>
      </w:r>
    </w:p>
    <w:p>
      <w:pPr>
        <w:spacing w:after="0"/>
        <w:ind w:left="0"/>
        <w:jc w:val="left"/>
      </w:pPr>
      <w:r>
        <w:rPr>
          <w:rFonts w:ascii="Times New Roman"/>
          <w:b/>
          <w:i w:val="false"/>
          <w:color w:val="000000"/>
        </w:rPr>
        <w:t xml:space="preserve"> № 653 сайлау учаскесі </w:t>
      </w:r>
    </w:p>
    <w:p>
      <w:pPr>
        <w:spacing w:after="0"/>
        <w:ind w:left="0"/>
        <w:jc w:val="both"/>
      </w:pPr>
      <w:r>
        <w:rPr>
          <w:rFonts w:ascii="Times New Roman"/>
          <w:b w:val="false"/>
          <w:i w:val="false"/>
          <w:color w:val="000000"/>
          <w:sz w:val="28"/>
        </w:rPr>
        <w:t>      Орталығы - № 85 орта мектеп, Жібек жолы көшесі, нөмірсіз.</w:t>
      </w:r>
      <w:r>
        <w:br/>
      </w:r>
      <w:r>
        <w:rPr>
          <w:rFonts w:ascii="Times New Roman"/>
          <w:b w:val="false"/>
          <w:i w:val="false"/>
          <w:color w:val="000000"/>
          <w:sz w:val="28"/>
        </w:rPr>
        <w:t>
      Жібек жолы көшесі тақ жағы №№ 1-65, жұп жағы №№ 2-76, «Мирас» шағынауданындағы: Қызғалдақ көшесі, Маятас көшесі, Алтын адам көшесі, Ұ.Арғынбеков көшесі, Кеме қалған көшесі, Қарабура әулие көшесі, Ақ құм көшесі, Ақбосаға көшесі, Жайлы көшесі, Ф.Шаназаров көшесі; «Ұлағат» шағынауданындағы: Абзал көшесі, Қызыл алма көшесі, Д.Сәрсенбаев көшесі, Алтын құм көшесі, Ақ шуақ көшесі, Алаш көшесі, Нұр көшесі, Тамаша көшесі, Заңғар көшесі, Ақсарай көшесі, Майбұлақ көшесі, Балбұлақ көшесі, Ақтоғай көшесі, Ұлар көшесі, Еділ көшесі, Бурабай көшесі, Айдын көшесі, Баянды көшесі, Қайнар бұлақ көшесі, Жемісті көшесі, Алғабас көшесі, Бәйшешек көшесі, Жүргенов көшесі, Тұлпар көшесі, Ғажайып көшесі, Машат көшесі, Көкбұлақ көшесі, С.Рахимов көшесі; «Тассай» шағынауданындағы: Досымбекұлы көшесі, Наурыз көшесі, Мұңайтпасов көшесі, Қ.Патеев көшесі және Тәуке хан көшесінің тақ жағымен жоғарғы кернеулі бағанаға дейін.</w:t>
      </w:r>
    </w:p>
    <w:p>
      <w:pPr>
        <w:spacing w:after="0"/>
        <w:ind w:left="0"/>
        <w:jc w:val="left"/>
      </w:pPr>
      <w:r>
        <w:rPr>
          <w:rFonts w:ascii="Times New Roman"/>
          <w:b/>
          <w:i w:val="false"/>
          <w:color w:val="000000"/>
        </w:rPr>
        <w:t xml:space="preserve"> № 935 сайлау учаскесі</w:t>
      </w:r>
    </w:p>
    <w:p>
      <w:pPr>
        <w:spacing w:after="0"/>
        <w:ind w:left="0"/>
        <w:jc w:val="both"/>
      </w:pPr>
      <w:r>
        <w:rPr>
          <w:rFonts w:ascii="Times New Roman"/>
          <w:b w:val="false"/>
          <w:i w:val="false"/>
          <w:color w:val="000000"/>
          <w:sz w:val="28"/>
        </w:rPr>
        <w:t>      Орталығы – № 80 орта мектеп, «Нұрсәт» шағынауданы, Ж.Шанин көшесі, № 31.</w:t>
      </w:r>
      <w:r>
        <w:br/>
      </w:r>
      <w:r>
        <w:rPr>
          <w:rFonts w:ascii="Times New Roman"/>
          <w:b w:val="false"/>
          <w:i w:val="false"/>
          <w:color w:val="000000"/>
          <w:sz w:val="28"/>
        </w:rPr>
        <w:t>
      «Нұрсәт» шағынауданы №№ 1-53, 53а, 53б, 54, 55, 56, 57, 58, 59, 60, 61, 62, 63, 64, 65, 66, 67, 68, 69, 70, 71, 72, 73, 74, 74а, 75, 76, 77, 78, 79, 80, 81, 82, 83, 84, 85, 86, 87, 88, 89, 90, 91, 92, 93, 94, 95, 96, 97, 98, 99, 100, 101, 102, 103, 104, 105, 106, 107, 108, 109, 110, 111, 112, 113, 114, 115, 116, 117, 118, 120а, 136, 137, 138, 139, 140, 141, 142, 143, 144, 145, 146, 147, 148, 149, 150, 151, 152, 153, 154, 155, 156, 157, 158, 159, 160, 161, 162, 163, 164, 165, 166, 167, 168, 169, 170, 171, 172, 196, 197, 198, 199, 200, 201, 202, 203, 204, 205, 206, 209, 210, 236, 237, 238, Ақынов көшесі №№ 1-86, А.Асқаров көшесі №№ 1-95, Ахметбаев көшесі №№ 1-82, А.Көмекбаев көшесі №№ 1-90, Оразалиев көшесі №№ 1-24 және нөмірсіз үйлер, С.Бәйтереков көшесі нөмірсіз үйлері және атауы жоқ 3 көшедегі үйлер.</w:t>
      </w:r>
    </w:p>
    <w:p>
      <w:pPr>
        <w:spacing w:after="0"/>
        <w:ind w:left="0"/>
        <w:jc w:val="left"/>
      </w:pPr>
      <w:r>
        <w:rPr>
          <w:rFonts w:ascii="Times New Roman"/>
          <w:b/>
          <w:i w:val="false"/>
          <w:color w:val="000000"/>
        </w:rPr>
        <w:t xml:space="preserve"> № 938 сайлау учаскесі</w:t>
      </w:r>
    </w:p>
    <w:p>
      <w:pPr>
        <w:spacing w:after="0"/>
        <w:ind w:left="0"/>
        <w:jc w:val="both"/>
      </w:pPr>
      <w:r>
        <w:rPr>
          <w:rFonts w:ascii="Times New Roman"/>
          <w:b w:val="false"/>
          <w:i w:val="false"/>
          <w:color w:val="000000"/>
          <w:sz w:val="28"/>
        </w:rPr>
        <w:t>      Орталығы - № 2 кешкі мектеп, «Қайтпас» шағынауданы, Б.Момышұлы көшесі, нөмірсіз.</w:t>
      </w:r>
      <w:r>
        <w:br/>
      </w:r>
      <w:r>
        <w:rPr>
          <w:rFonts w:ascii="Times New Roman"/>
          <w:b w:val="false"/>
          <w:i w:val="false"/>
          <w:color w:val="000000"/>
          <w:sz w:val="28"/>
        </w:rPr>
        <w:t>
      «Қайтпас» шағынауданы: Ә.Ақбаев көшесі №№ 161-286 және нөмірсіз үйлер, Амангелді көшесі №№ 151-190, Атамұра көшесі №№ 71-530, Әділет көшесі №№ 71-116, Әлібеков көшесі №№ 151-306, Әмірбеков көшесі №№ 141-266, Бәйтерек көшесі №№ 71-131, Болашақ көшесі №№ 61-110, Дайрабеков көшесі №№ 1-50, М.Жамауов көшесі №№ 161-314, Жұмабеков көшесі №№ 101-120, К.Көшеров көшесі №№ 140-235 және нөмірсіз үйлер, Б.Момышұлы көшесі №№ 91-152, Наурыз көшесі №№ 126-287, Сарыарқа көшесі №№ 71-130, Тұран көшесі №№ 71-101 және нөмірсіз үйлер және атауы жоқ 5 көше.</w:t>
      </w:r>
    </w:p>
    <w:p>
      <w:pPr>
        <w:spacing w:after="0"/>
        <w:ind w:left="0"/>
        <w:jc w:val="left"/>
      </w:pPr>
      <w:r>
        <w:rPr>
          <w:rFonts w:ascii="Times New Roman"/>
          <w:b/>
          <w:i w:val="false"/>
          <w:color w:val="000000"/>
        </w:rPr>
        <w:t xml:space="preserve"> № 939 сайлау учаскесі</w:t>
      </w:r>
    </w:p>
    <w:p>
      <w:pPr>
        <w:spacing w:after="0"/>
        <w:ind w:left="0"/>
        <w:jc w:val="both"/>
      </w:pPr>
      <w:r>
        <w:rPr>
          <w:rFonts w:ascii="Times New Roman"/>
          <w:b w:val="false"/>
          <w:i w:val="false"/>
          <w:color w:val="000000"/>
          <w:sz w:val="28"/>
        </w:rPr>
        <w:t>      Орталығы - № 83 орта мектептің жаңа ғимараты, «Қайнар бұлақ» саяжай алабы, нөмірсіз.</w:t>
      </w:r>
      <w:r>
        <w:br/>
      </w:r>
      <w:r>
        <w:rPr>
          <w:rFonts w:ascii="Times New Roman"/>
          <w:b w:val="false"/>
          <w:i w:val="false"/>
          <w:color w:val="000000"/>
          <w:sz w:val="28"/>
        </w:rPr>
        <w:t>
      «Қайнар бұлақ» саяжай алабының Центральная көшесіндегі «Бассейн» аялдамасынан «Новая конечная» аялдамасына дейінгі оң және сол жағы және «Достық» шағынауданы толығымен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