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4143" w14:textId="ccf4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N 43/369-4с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29 наурыздағы N 47/398-4с шешімі. Оңтүстік Қазақстан облысы Шымкент қаласының Әділет басқармасында 2011 жылғы 5 сәуірде N 14-1-136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актілердің мемлекеттік тіркеу Тізілімінде № 2044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Шымкент қаласының бюджеті туралы" Қалалық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14-1-128 тіркелген, 2011 жылдың 12 қаңтарында және 3 ақпанында "Оңтүстік таңы" № 01-02, № 5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«38 245 859» деген сандар «44 693 454»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«16 291 606» деген сандар «22 739 201»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«44 249 181» деген сандар «51 664 776»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«-5 991 764» деген сандар «-6 959 764»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«5 991 764» деген сандар «6 959 764» деген сандармен ауыстырылсын, «6 004 141» деген сандар «6 972 141»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2011 жылға арналған қала бюджетінде облыстық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нысандарын күрделі жөндеуден өткізуге – 215 000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ВИЧ жұқтырған балалары бар отбасыларға сәбиге қарау бойынша ай сайынғы өтемақы төлеуге – 15 208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 шығындарына – 1 988 664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уақытша пайдалануға автотұрақтар ұйымдастыруға – 71 985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бағдаршам нысандарын сатып алуға және орнатуға – 189 336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– 2 093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қаладағы сәулет және қала құрылысы бойынша егжей-тегжейлі жобаларды әзірлеуге – 136 314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жолдарын орташа жөндеуге – 3 923 005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2011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реконструкциялауға – 592 439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834 647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1 060 992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салуға және сатып алуға 461 600,0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2011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– 12 291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25 956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117 936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– 7 980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- 2020» бағдарламасы шеңберінде жеке кәсіпкерлікті қолдауға – 78 000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– 328 075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15 520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– 285 267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көрсетуге – 147 290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орталықтарының қызметін қамтамасыз етуге – 37 857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«2-3. 2011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салуға және қайта жаңартуға – 4 081 667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салуға және сатып алуға – 324 333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дамытуға; жайластыруға және (немесе) сатып алуға – 4 636 700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1 654 005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коммуникациялық инфрақұрылымды дамытуға – 250 000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925 100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жүйені дамытуға – 319 941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«2-4. 2011 жылға арналған қала бюджетінде республикалық бюджеттен тұрғын үй салуға және (немесе) сатып алуға кредиттер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 жинақ жүйесі арқылы тұрғын үй салуға және (немесе) сатып алуға – 1 000 000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бойынша тұрғын үй салуға және (немесе) сатып алуға – 868 000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«Нұрлы көш» бағдарламасы бойынша тұрғын үй салуға және (немесе) сатып алуға – 5 104 141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4 - қосымшасы осы шешімнің 1, 2, 3, 4 -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А.Бердаш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47/398-4с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52"/>
        <w:gridCol w:w="651"/>
        <w:gridCol w:w="8057"/>
        <w:gridCol w:w="210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44693454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19733964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5221074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3778676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2331162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1131477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459235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8011915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7520310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391078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12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2184467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8"/>
        <w:gridCol w:w="670"/>
        <w:gridCol w:w="690"/>
        <w:gridCol w:w="7429"/>
        <w:gridCol w:w="21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51664776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1198149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919071</w:t>
            </w:r>
          </w:p>
        </w:tc>
      </w:tr>
      <w:tr>
        <w:trPr>
          <w:trHeight w:val="15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18626165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2783290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10727475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10264905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462570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4746197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1303607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1053239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77966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20818202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13981296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368596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13612700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785933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4914152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2552501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3135525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2551502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3701381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1963876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997283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88929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1395933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26137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4723381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4643381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4643381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4280763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12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50737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263825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-6959764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6959764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47/398-4с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0"/>
        <w:gridCol w:w="669"/>
        <w:gridCol w:w="7910"/>
        <w:gridCol w:w="226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29426126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69"/>
        <w:gridCol w:w="710"/>
        <w:gridCol w:w="671"/>
        <w:gridCol w:w="7265"/>
        <w:gridCol w:w="22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35665314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14999502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1140682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47/398-4с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30"/>
        <w:gridCol w:w="648"/>
        <w:gridCol w:w="7816"/>
        <w:gridCol w:w="229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24348148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6"/>
        <w:gridCol w:w="670"/>
        <w:gridCol w:w="670"/>
        <w:gridCol w:w="709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23650148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15276579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6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9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47/398-4с с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 бағдарламалар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52"/>
        <w:gridCol w:w="701"/>
        <w:gridCol w:w="738"/>
        <w:gridCol w:w="946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