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ecfa" w14:textId="198e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оқытылатын және тәрбиеленетін мүгедек балалардың ата-аналары немесе өзге заңды өкілдерінің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2011 жылғы 21 желтоқсандағы № 439 қаулысы. Атырау облысының Әділет департаментінде 2011 жылғы 27 желтоқсанда № 4-3-165 тіркелді. Күші жойылды - Махамбет ауданы әкімдігінің 2013 жылғы 06 ақпандағы № 78 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Махамбет ауданы әкімдігінің 2013.02.06 № 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қызметтердің стандарттарын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әкімдігінің 2011 жылғы 21 қарашадағы № 329 "Үйде оқытылатын және тәрбиеленетін мүгедек балалардың ата-аналары немесе өзге заңды өкілдерінің шығындарын өтеу туралы"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балалардың ата-аналарына немесе өзге заңды өкілдеріне үйде тәрбиелеу мен оқыту шығындарын өтеу үшін ай сайын 2, 4 айлық есептік көрсеткіш мөлшерінде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"Махамбет аудандық жұмыспен қамту және әлеуметтік бағдарламалар бөлімі" (Н.Қалиев)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С.Қ. Арстановқа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тіркелген күннен бастап күшіне еніп, алғаш ресми жарияланғаннан кейін күнтізбелік он күн өткен соң қолданысқа енгізіледі және 2011 жылдың 1 тамызынан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Ө. Зинуллин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