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0e780" w14:textId="f30e7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Махамбет аудандық мәслихатының 2010 жылғы 22 желтоқсандағы N 246 "Махамбет ауданының 2011-2013 жылдарға арналған аудандық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мәслихатының 2011 жылғы 17 наурыздағы № 268 шешімі. Атырау облысының Әділет департаментінде 2011 жылғы 6 сәуірде № 4-3-155 тіркелді. Күші жойылды - Атырау облысы Махамбет аудандық мәслихатының 2013 жылғы 28 наурыздағы № 81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Атырау облысы Махамбет аудандық мәслихатының 2013.03.28 № 81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№ 95-ІV Бюджет кодексінің 9-бабының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№ 148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әкімдігінің 2011-2013 жылдарға арналған аудандық бюджетті нақтылау туралы ұсынысын қарап, аудандық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2010 жылғы 22 желтоқсандағы № 246 "Махамбет ауданының 2011-2013 жылдарға арналған аудандық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2011 жылы 18 қаңтарда № 4-3-152 болып тіркелген, аудандық "Жайық шұғыласы" газетінің 2011 жылғы 20 қаңтардағы № 11 санында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"2 424 550" деген сандар "2 436 186"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"1 185 649" деген сандар "1 197 285"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"2 532 580" деген сандар "2 544 216"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3-тармақта: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"368 856"деген сандар "380 492"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абзацтағы "2 936" деген сандар "2 918"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тоғызыншы абзацтағы "15 509" деген сандар "17 917"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он екінші, және он үшінші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"жалақыны ішінара субсидиялауға – 2 860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орталығын құруға – 6 386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26-сессиясының төрағасы                Р. Үмбеталиев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А. Құрманбаев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17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268 шешіміне қосымша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992"/>
        <w:gridCol w:w="814"/>
        <w:gridCol w:w="9041"/>
        <w:gridCol w:w="2120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2 436 186</w:t>
            </w:r>
          </w:p>
        </w:tc>
      </w:tr>
      <w:tr>
        <w:trPr>
          <w:trHeight w:val="1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1 218 598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216 431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216 431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86 708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86 708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905 451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873 241</w:t>
            </w:r>
          </w:p>
        </w:tc>
      </w:tr>
      <w:tr>
        <w:trPr>
          <w:trHeight w:val="1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10 947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20 975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1 366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1 958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2 248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2 248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15 242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12 096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12 096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5 061</w:t>
            </w:r>
          </w:p>
        </w:tc>
      </w:tr>
      <w:tr>
        <w:trPr>
          <w:trHeight w:val="4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1 197 285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1 197 285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1 197 285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878"/>
        <w:gridCol w:w="878"/>
        <w:gridCol w:w="9260"/>
        <w:gridCol w:w="2072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Сомасы,мың теңге</w:t>
            </w:r>
          </w:p>
        </w:tc>
      </w:tr>
      <w:tr>
        <w:trPr>
          <w:trHeight w:val="30" w:hRule="atLeast"/>
        </w:trPr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2 544 216</w:t>
            </w:r>
          </w:p>
        </w:tc>
      </w:tr>
      <w:tr>
        <w:trPr>
          <w:trHeight w:val="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200 500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51 359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40 259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111 135</w:t>
            </w:r>
          </w:p>
        </w:tc>
      </w:tr>
      <w:tr>
        <w:trPr>
          <w:trHeight w:val="88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104 735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бағалау, сақтау және сату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жол жүрісі қауіпсіздігін қамтамасыз ету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1 432 964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311 537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 және оқыту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311 537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1 121 427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1 056 729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27 397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150 896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131 740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41 973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жекеленген топтарына әлеуметтік көмек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41 082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үй–коммуналдық шаруашылық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590 888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ауылдық (селолық), ауылдық (селолық) округтің мемлекеттік тұрғын үй қорының сақталуын ұйымдастыру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жекеленген санаттарын тұрғын үймен қамтамасыз ету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сатып алу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сумен жабдықтауды ұйымдастыру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40 066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31 666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519 567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517 622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30 248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105 614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54 577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мәдени–демалыс жұмыстарын қолдау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54 577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Мәдени–демалыс жұмысын қолдау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 және көгалдандыру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29 219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29 219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4 313</w:t>
            </w:r>
          </w:p>
        </w:tc>
      </w:tr>
      <w:tr>
        <w:trPr>
          <w:trHeight w:val="1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  мемлекеттік саясатты іске асыру жөніндегі қызметтер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38 118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  мемлекеттік саясатты іске асыру жөніндегі қызметтер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бір түрден екіншісіне ауыстыру жөніндегі жұмыстар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жер-шаруашылық орналастыру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 бөлімі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инфрақұрылымын дамыту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– 2020" бағдарламасы шеңберінде жеке кәсіпкерлікті қолдау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(бағдарламалардың) техникалық-экономикалық негіздемелерін әзірлеу және оған сараптама жүргізу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бастамаларға арналған шығыстар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жоғарғы тұрған бюджеттерге берілетін ағымдағы нысаналы трансферттер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783"/>
        <w:gridCol w:w="745"/>
        <w:gridCol w:w="9607"/>
        <w:gridCol w:w="2079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 беру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18 099</w:t>
            </w:r>
          </w:p>
        </w:tc>
      </w:tr>
      <w:tr>
        <w:trPr>
          <w:trHeight w:val="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18 099</w:t>
            </w:r>
          </w:p>
        </w:tc>
      </w:tr>
      <w:tr>
        <w:trPr>
          <w:trHeight w:val="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18 099</w:t>
            </w:r>
          </w:p>
        </w:tc>
      </w:tr>
      <w:tr>
        <w:trPr>
          <w:trHeight w:val="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18 099</w:t>
            </w:r>
          </w:p>
        </w:tc>
      </w:tr>
      <w:tr>
        <w:trPr>
          <w:trHeight w:val="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780"/>
        <w:gridCol w:w="737"/>
        <w:gridCol w:w="9590"/>
        <w:gridCol w:w="21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783"/>
        <w:gridCol w:w="784"/>
        <w:gridCol w:w="9540"/>
        <w:gridCol w:w="21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тұлғаның жарғылық капиталын қалыптастыру немесе ұлғайту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780"/>
        <w:gridCol w:w="776"/>
        <w:gridCol w:w="9551"/>
        <w:gridCol w:w="21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780"/>
        <w:gridCol w:w="775"/>
        <w:gridCol w:w="9543"/>
        <w:gridCol w:w="21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-126 129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126 129</w:t>
            </w:r>
          </w:p>
        </w:tc>
      </w:tr>
      <w:tr>
        <w:trPr>
          <w:trHeight w:val="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18 099</w:t>
            </w:r>
          </w:p>
        </w:tc>
      </w:tr>
      <w:tr>
        <w:trPr>
          <w:trHeight w:val="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18 099</w:t>
            </w:r>
          </w:p>
        </w:tc>
      </w:tr>
      <w:tr>
        <w:trPr>
          <w:trHeight w:val="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783"/>
        <w:gridCol w:w="784"/>
        <w:gridCol w:w="9534"/>
        <w:gridCol w:w="21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746"/>
        <w:gridCol w:w="764"/>
        <w:gridCol w:w="9659"/>
        <w:gridCol w:w="2104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108 058</w:t>
            </w:r>
          </w:p>
        </w:tc>
      </w:tr>
      <w:tr>
        <w:trPr>
          <w:trHeight w:val="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108 058</w:t>
            </w:r>
          </w:p>
        </w:tc>
      </w:tr>
      <w:tr>
        <w:trPr>
          <w:trHeight w:val="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