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db65e" w14:textId="8fdb6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2010 жылғы 8 желтоқсандағы № 227 "2011-2013 жылдарға
арналған қала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2011 жылғы 18 тамыздағы № 290  шешімі. Атырау облысының Әділет департаментінде 2011 жылғы 20 қыркүйекте № 4-1-146 тіркелді. Күші жойылды - Атырау қалалық мәслихатының 2013 жылғы 26 сәуірдегі № 120 шешімімен.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Атырау қалалық мәслихатының 2013.04.26 № 120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2001 жылғы 23 қаңтардағы "Қазақстан Республикасындағы жергілікті мемлекеттік басқару және өзін-өзі басқару туралы" Заңының</w:t>
      </w:r>
      <w:r>
        <w:rPr>
          <w:rFonts w:ascii="Times New Roman"/>
          <w:b w:val="false"/>
          <w:i w:val="false"/>
          <w:color w:val="000000"/>
          <w:sz w:val="28"/>
        </w:rPr>
        <w:t>  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Қалалық Мәслихаттың 2010 жылғы 8 желтоқсандағы № 227 "2011-2013 жылдарға арналған қала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4-1-132 рет санымен тіркелген, 2011 жылғы 25 қаңтарда "Атырау" газетінде № 9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"58 133 188" деген сандар "55 483 515"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"4 393 006"деген сандар "4 639 402"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"58 647 535" деген сандар "56 095 862"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"724 764" деген сандар "818 000"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"776 388" деген сандар "697 306"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14-тармақта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"674" деген сандар "0"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18-тармақта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"110 791" деген сандар "65 193"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келесі мазмұндағы 20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"20. 2011 жылға арналған қалалық бюджетте "Жұмыспен қамту 2020 бағдарламасы" шеңберінде келесідей көлемде: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салуға және (немесе) сатып алу үшін несиелендіруге 98 000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инженерлік–коммуникациялық инфрақұрылымды дамытуға 28 000 мың теңге сомасында даму трансферттері қаралғаны ескерілсін."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XХIV сессия төрағасы                       Е. Юсупов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Б. Қазиманов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Атырау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18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290 шешіміне 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Қалалық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227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99"/>
        <w:gridCol w:w="795"/>
        <w:gridCol w:w="9119"/>
        <w:gridCol w:w="229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55 483 515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49 592 319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15 995 168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15 995 168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25 816 466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25 816 466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3 864 061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2 876 149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349 411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638 320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3 509 342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3 079 511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156 521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241 452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31 858</w:t>
            </w:r>
          </w:p>
        </w:tc>
      </w:tr>
      <w:tr>
        <w:trPr>
          <w:trHeight w:val="1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406 927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406 927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536 887</w:t>
            </w:r>
          </w:p>
        </w:tc>
      </w:tr>
      <w:tr>
        <w:trPr>
          <w:trHeight w:val="1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64 085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11 039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53 046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170 716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170 716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302 031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302 031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714 907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232 227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232 227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482 680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482 680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4 639 402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4 639 402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4 639 402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827"/>
        <w:gridCol w:w="820"/>
        <w:gridCol w:w="820"/>
        <w:gridCol w:w="8271"/>
        <w:gridCol w:w="228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56 095 862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385 959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318 309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18 301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18 101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200 314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136 112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54 202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99 694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99 414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1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47 622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47 622</w:t>
            </w:r>
          </w:p>
        </w:tc>
      </w:tr>
      <w:tr>
        <w:trPr>
          <w:trHeight w:val="2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28 304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3 145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15 173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20 028</w:t>
            </w:r>
          </w:p>
        </w:tc>
      </w:tr>
      <w:tr>
        <w:trPr>
          <w:trHeight w:val="1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манызы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18 247</w:t>
            </w:r>
          </w:p>
        </w:tc>
      </w:tr>
      <w:tr>
        <w:trPr>
          <w:trHeight w:val="2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</w:t>
            </w:r>
          </w:p>
        </w:tc>
      </w:tr>
      <w:tr>
        <w:trPr>
          <w:trHeight w:val="2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87 737</w:t>
            </w:r>
          </w:p>
        </w:tc>
      </w:tr>
      <w:tr>
        <w:trPr>
          <w:trHeight w:val="28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87 737</w:t>
            </w:r>
          </w:p>
        </w:tc>
      </w:tr>
      <w:tr>
        <w:trPr>
          <w:trHeight w:val="28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87 737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87 737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8 093 127</w:t>
            </w:r>
          </w:p>
        </w:tc>
      </w:tr>
      <w:tr>
        <w:trPr>
          <w:trHeight w:val="2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1 646 417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66 032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65 716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1 580 385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1 580 385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5 023 535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5 023 535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4 810 771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212 764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1 423 175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201 879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15 325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баланы(балаларды) күтіп-ұстауға асыраушыларына ай сайынғы ақшалай қаражат төлемдері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52 989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жабдықпен,бағдарламалық қамтумен қамтамасыз ету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15 925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64 877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1 221 296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1 221 296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398 527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331 624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331 624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117 075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14 983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68 018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49 610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32 280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13 232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21 276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66 903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66 903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43 972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1 964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17 067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18 331 173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11 473 050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1 060 689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614 000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жекеленген санаттарын тұрғын үймен қамтамасыз ету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429 099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10 412 361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6 512 390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3 053 971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818 000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1 598 901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582 293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476 663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103 440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Инжернерлік-коммуникациялық инфрақурылында дамыту, орналастыру және (немесе) сатып алу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1 016 608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50 950</w:t>
            </w:r>
          </w:p>
        </w:tc>
      </w:tr>
      <w:tr>
        <w:trPr>
          <w:trHeight w:val="2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965 658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5 259 222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17 022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16 522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5 139 210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163 365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464 161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5 818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4 505 866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102 990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102 990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387 415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184 801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184 801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184 801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99 844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82 759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82 759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17 085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17 085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68 303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68 303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68 303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34 467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10 475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8 975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15 289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13 289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7 203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268 457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268 457</w:t>
            </w:r>
          </w:p>
        </w:tc>
      </w:tr>
      <w:tr>
        <w:trPr>
          <w:trHeight w:val="1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268 457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268 457</w:t>
            </w:r>
          </w:p>
        </w:tc>
      </w:tr>
      <w:tr>
        <w:trPr>
          <w:trHeight w:val="15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36 201</w:t>
            </w:r>
          </w:p>
        </w:tc>
      </w:tr>
      <w:tr>
        <w:trPr>
          <w:trHeight w:val="18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16 101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8 758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8 758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7 343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7 343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15 809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15 809</w:t>
            </w:r>
          </w:p>
        </w:tc>
      </w:tr>
      <w:tr>
        <w:trPr>
          <w:trHeight w:val="1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15 809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4 291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42 754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42 754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19 138</w:t>
            </w:r>
          </w:p>
        </w:tc>
      </w:tr>
      <w:tr>
        <w:trPr>
          <w:trHeight w:val="1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17 192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1 946</w:t>
            </w:r>
          </w:p>
        </w:tc>
      </w:tr>
      <w:tr>
        <w:trPr>
          <w:trHeight w:val="2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23616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17 616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даму аумағын және елді мекендердің бас жоспарлары схемаларын әзірлеу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5 372 990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5 372 990</w:t>
            </w:r>
          </w:p>
        </w:tc>
      </w:tr>
      <w:tr>
        <w:trPr>
          <w:trHeight w:val="1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5 372 990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5 372 990</w:t>
            </w:r>
          </w:p>
        </w:tc>
      </w:tr>
      <w:tr>
        <w:trPr>
          <w:trHeight w:val="2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552 723</w:t>
            </w:r>
          </w:p>
        </w:tc>
      </w:tr>
      <w:tr>
        <w:trPr>
          <w:trHeight w:val="2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14 517</w:t>
            </w:r>
          </w:p>
        </w:tc>
      </w:tr>
      <w:tr>
        <w:trPr>
          <w:trHeight w:val="28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14 517</w:t>
            </w:r>
          </w:p>
        </w:tc>
      </w:tr>
      <w:tr>
        <w:trPr>
          <w:trHeight w:val="28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13 017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538 206</w:t>
            </w:r>
          </w:p>
        </w:tc>
      </w:tr>
      <w:tr>
        <w:trPr>
          <w:trHeight w:val="2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картасы-2020"бағдарламасы шеңберінде жеке кәсіпкерді қолдау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485 126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127 476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шұғыл шығындарға арналған резервінің есебінен іс-шаралар өткізу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343 750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22 138 799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22 138 799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22 138 799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(толықтай пайдаланылмаған) трансферттерді қайтару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22 138 454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825"/>
        <w:gridCol w:w="818"/>
        <w:gridCol w:w="819"/>
        <w:gridCol w:w="645"/>
        <w:gridCol w:w="7670"/>
        <w:gridCol w:w="2251"/>
      </w:tblGrid>
      <w:tr>
        <w:trPr>
          <w:trHeight w:val="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  <w:tr>
        <w:trPr>
          <w:trHeight w:val="2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  <w:tr>
        <w:trPr>
          <w:trHeight w:val="2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16"/>
        <w:gridCol w:w="811"/>
        <w:gridCol w:w="816"/>
        <w:gridCol w:w="8281"/>
        <w:gridCol w:w="2287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-838 347</w:t>
            </w:r>
          </w:p>
        </w:tc>
      </w:tr>
      <w:tr>
        <w:trPr>
          <w:trHeight w:val="24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838 347</w:t>
            </w:r>
          </w:p>
        </w:tc>
      </w:tr>
      <w:tr>
        <w:trPr>
          <w:trHeight w:val="2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818 000</w:t>
            </w:r>
          </w:p>
        </w:tc>
      </w:tr>
      <w:tr>
        <w:trPr>
          <w:trHeight w:val="2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818 000</w:t>
            </w:r>
          </w:p>
        </w:tc>
      </w:tr>
      <w:tr>
        <w:trPr>
          <w:trHeight w:val="6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818 000</w:t>
            </w:r>
          </w:p>
        </w:tc>
      </w:tr>
      <w:tr>
        <w:trPr>
          <w:trHeight w:val="6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825"/>
        <w:gridCol w:w="819"/>
        <w:gridCol w:w="819"/>
        <w:gridCol w:w="607"/>
        <w:gridCol w:w="7726"/>
        <w:gridCol w:w="2252"/>
      </w:tblGrid>
      <w:tr>
        <w:trPr>
          <w:trHeight w:val="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228 000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228 000</w:t>
            </w:r>
          </w:p>
        </w:tc>
      </w:tr>
      <w:tr>
        <w:trPr>
          <w:trHeight w:val="2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228 000</w:t>
            </w:r>
          </w:p>
        </w:tc>
      </w:tr>
      <w:tr>
        <w:trPr>
          <w:trHeight w:val="2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819"/>
        <w:gridCol w:w="820"/>
        <w:gridCol w:w="823"/>
        <w:gridCol w:w="8246"/>
        <w:gridCol w:w="2293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басындағы бюджеттік қаржының еркін қозғалысы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248 347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басындағы бюджеттік қаржының еркін қозғалысы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248 347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248 347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248 347</w:t>
            </w:r>
          </w:p>
        </w:tc>
      </w:tr>
      <w:tr>
        <w:trPr>
          <w:trHeight w:val="6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басындағы бюджет қаражатының бос қалдықтары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