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33a1" w14:textId="f873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24 желтоқсандағы N 29-1 "2011-2013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мәслихатының 2011 жылғы 4 тамыздағы N 34-1 шешімі. Солтүстік Қазақстан облысының Әділет департаментінде 2011 жылғы 31 тамызда N 13-9-138 тіркелді. Күші жойылды - Солтүстік Қазақстан облысы Мағжан Жұмабаев атындағы аудандық мәслихаттың 2011 жылғы 22 желтоқсандағы N 39-4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Мағжан Жұмабаев атындағы аудандық мәслихаттың 2011.12.22 N 39-4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148-ІІ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24 желтоқсандағы № 29-1 «2011-2013 жылдарға арналған аудан бюджеті туралы» (нормативтік құқықтық актілерді мемлекеттік тіркеу тізілімінде 2011 жылғы 25 қаңтардағы № 13-9-128 тіркелген, аудандық «Вести» газетінің 2011 жылғы 18 ақпандағы № 7, «Мағжан жұлдызы» газетінің 2011 жылғы 18 ақпандағы № 7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кірістер - 2 819 138,0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322 396,0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4 235,0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2 473 507,0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34 717,0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- 2 897 665,4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2011 жылға арналған аудан бюджетінде облыстық бюджеттен түсетін трансферттердің түсімдері 60 263,0 мың теңге сомада көзделгені ескерілсін»;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 1, 5, 7, 8-қосымшалары осы шешімнің 1, 2, 3, 4-қосымшаларына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Якушев                                  В. Гюнтнер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М.И. Омарова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тамыздағы № 34-1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733"/>
        <w:gridCol w:w="7073"/>
        <w:gridCol w:w="2373"/>
      </w:tblGrid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2 819 138,0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322 396,0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153 677,0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153 677,0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137 284,0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70 460,0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13 407,0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34 717,0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23 451,0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Бизнестік ойынға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2 473 507,0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2 473 507,0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2 473 507,0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93"/>
        <w:gridCol w:w="773"/>
        <w:gridCol w:w="7153"/>
        <w:gridCol w:w="24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жыл, мың теңге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2897665,4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263379,5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183049,5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182027,8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1859359,0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1859359,0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1 694 616,0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 - әдістемелік кешендерді сатып алу және жеткізу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мұғалімдерінің және мектепке дейінгі білім ұйымдарының тәрбиешілеріне біліктілік санаттары үшін қосымша ақы мөлшерін ұлғайту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151 587,0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151 587,0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26222,0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 етуін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132 234,1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22982,1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Cумен жабдықтау жүйесін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 және елді мекендерді абаттандыруды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108513,8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52023,4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52023,4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32786,4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18492,0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302562,0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18507,0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ұстау және құрту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5542,7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инфрақұрылымын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аясында жеке кәсіпкерлікті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39518,1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(пайда) тапшылығы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-118045,5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(пайданы қолдану) тапшылығын қаржыландыру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118045,5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83717,0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қолданыстағы қалдықтары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34861,5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тамыздағы № 34-1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2011 жылға арналған бюджеттік бағдарламаларына бөлінген бюджеттік инвестицияларының жобаларын (бағдарламаларын) іске асыруға және заңды тұлғалардың жарғылық капиталын қалыптастыруға немесе ұлғайтуға бағытталған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793"/>
        <w:gridCol w:w="7493"/>
        <w:gridCol w:w="199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407 742,1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109 137,0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109 137,0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 және елді мекендерді абаттандыруды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аясында инженерлік-коммуникациялық инфрақұрылымдарды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орман,балық шаруашылығы,ерекше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298605,1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258554,0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258554,0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салаларының мамандарын әлеуметтік қолдау шараларын іске асыру үшін 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тамыздағы № 34-1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2011 жылға арналған облыстық бюджеттен берілетін нысаналы ағымдағы трансферттерінің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3"/>
        <w:gridCol w:w="873"/>
        <w:gridCol w:w="7573"/>
        <w:gridCol w:w="1673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 қызметтері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қызметін қамтамасыз ету жөнінде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26766,0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16516,0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16516,0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16451,00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тамыздағы № 34-1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селолық округтерінің 2011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733"/>
        <w:gridCol w:w="7753"/>
        <w:gridCol w:w="17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266055,0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183049,5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183049,5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182027,8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22982,1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22982,1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12060,1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52023,4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52023,4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52023,4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333"/>
        <w:gridCol w:w="1353"/>
        <w:gridCol w:w="1573"/>
        <w:gridCol w:w="1333"/>
        <w:gridCol w:w="1313"/>
        <w:gridCol w:w="1353"/>
        <w:gridCol w:w="1613"/>
      </w:tblGrid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шенка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25384,0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9233,0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7830,1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7830,1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</w:tr>
      <w:tr>
        <w:trPr>
          <w:trHeight w:val="6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7820,1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333"/>
        <w:gridCol w:w="1293"/>
        <w:gridCol w:w="1513"/>
        <w:gridCol w:w="1313"/>
        <w:gridCol w:w="1253"/>
        <w:gridCol w:w="1293"/>
        <w:gridCol w:w="1253"/>
        <w:gridCol w:w="1473"/>
      </w:tblGrid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жье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брь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12079,0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</w:p>
        </w:tc>
      </w:tr>
      <w:tr>
        <w:trPr>
          <w:trHeight w:val="6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7157,8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4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253"/>
        <w:gridCol w:w="1333"/>
        <w:gridCol w:w="1353"/>
        <w:gridCol w:w="1253"/>
        <w:gridCol w:w="1573"/>
        <w:gridCol w:w="1553"/>
        <w:gridCol w:w="1773"/>
      </w:tblGrid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42362,0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12890,9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12890,9</w:t>
            </w:r>
          </w:p>
        </w:tc>
      </w:tr>
      <w:tr>
        <w:trPr>
          <w:trHeight w:val="6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12593,9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19830,1</w:t>
            </w:r>
          </w:p>
        </w:tc>
      </w:tr>
      <w:tr>
        <w:trPr>
          <w:trHeight w:val="4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19830,1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10840,1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4102,0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</w:tr>
      <w:tr>
        <w:trPr>
          <w:trHeight w:val="4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