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ebef3" w14:textId="99eb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бойынша эпизодиялық қызметін жүзеге асыратын тұлғаларға бір реттік талондардың кұнын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мәслихатының 2011 жылғы 23 мамырдағы N 33/5 шешімі. Солтүстік Қазақстан облысы Жамбыл ауданының Әділет басқармасында 2011 жылғы 13 маусымда N 13-7-150 тіркелді. Күші жойылды - Солтүстік Қазақстан облысы Жамбыл аудандық мәслихатының 2013 жылғы 28 наурыздағы N 13/6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Жамбыл аудандық мәслихатының 28.03.2013 N 13/6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да міндетті төлемдер туралы» Қазақстан Республикасының кодексін (Салық кодексі) қолданысқа енгізу туралы Қазақстан Республикасының 2008 жылғы 10 желтоқсандағы № 100 Заңының 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хронометраждық бақылау және зерттеу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Жамбыл ауданы бойынша эпизодтық қызметін жүзеге асыратын тұлғаларға бір реттік талондардың құнын бекіту.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 бірінші рет ресми жариялаған күннен бастап он күнтізбелік күн өткеннен кейін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XXXIII сессиясының төрайымы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Самыратова                              Б. Мұсабаев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2011 жылғы 23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аудандық мәслихаттың № 33/5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бойынша эпизодтық қызметін жүзеге асыратын тұлғаларға бір реттік талондардың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Солтүстік Қазақстан облысы Жамбыл аудандық мәслихатының 2011.07.28 </w:t>
      </w:r>
      <w:r>
        <w:rPr>
          <w:rFonts w:ascii="Times New Roman"/>
          <w:b w:val="false"/>
          <w:i w:val="false"/>
          <w:color w:val="ff0000"/>
          <w:sz w:val="28"/>
        </w:rPr>
        <w:t>N 34/5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3"/>
        <w:gridCol w:w="5093"/>
      </w:tblGrid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түрінің (өткізілетін тауарлардың) атауы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реттік жиналымның бір күнге құны теңгемен</w:t>
            </w:r>
          </w:p>
        </w:tc>
      </w:tr>
      <w:tr>
        <w:trPr>
          <w:trHeight w:val="3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жөніндегі жеке трактор иелерінің көрсететін қызметі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080" w:hRule="atLeast"/>
        </w:trPr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 (бір бас):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жылқылар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ірі қара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қойлар, ешкілер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