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46ea" w14:textId="18d4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N 36/208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2011 жылғы 20 маусымдағы N 42/241 шешімі. Солтүстік Қазақстан облысының Әділет департаментінде 2011 жылғы 14 шілдеде N 13-6-171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36/208 «2011-2013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жылдың 19 қаңтарында № 13-6-159 тіркелген, 2011 жылдың 25 ақпанында № 9(249) «Есіл таңы», 2011 жылдың 25 қаңтарында № 9 (8528) «Ишим» аудандық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«2 241 475» сандары «2 248 455»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«2 252 618,1» сандары «2 254 598,1»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«-130» сандары «4 870»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активтерді сатып алу» жолындағы «0» саны «5 000»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2, 3, 4, 6, 7-қосымшалар осы шешімге 1, 2, 3, 4, 5, 6-қосымшаларға сәйкес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Шериязданов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7593"/>
        <w:gridCol w:w="2033"/>
      </w:tblGrid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қызметке 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53"/>
        <w:gridCol w:w="6893"/>
        <w:gridCol w:w="243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2011 жыл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2 254 598,1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қызметтері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тарату бойынша жұмыстарды ұйымдастыру және біржолғы талондарды түскен сомасын толық жинауды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жағдайларды ескерту және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1 627 462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1 625 417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жастарға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мекемелерiнде бiлiм беру жүйесiн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Қамқоршыларға (қамқорларға) жетім баланы (жетім балаларды) және ата-аналарының қамқорлығысыз қалған баланы (балаларды) ұстауға ай сайын ақшалай қаражаттар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құралдармен, бағдарламалық жабдықтармен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 мұғалімдеріне және мектепке дейінгі білім ұйымдарының тәрбиешілеріне білікті санаты үшін қосымша төлеу мөлшерін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41 734,1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көркейтуін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15 764,4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және су бұрғыштар жүйесінің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 аймақтық бағдарламаларды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116 935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қорымының (биотермиялық шұңқырлардың)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ауылдық елдi мекендер саласының мамандарын әлеуметтiк қолдау шараларын iске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құрылысы,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өнеркәсіптің дамуы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 шеңберінде жеке кәсіпкерлікті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қызметін қамтамасыз ету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(түгел пайдаланылмаған) мақсатты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әлеуметтік салада істейтін мамандарға әлеуметтік көмек беруді жүзеге асыру үшін 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2011 жыл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2011 жыл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мемлекеттің қаржылық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66 205,1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2011 жыл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53"/>
        <w:gridCol w:w="7153"/>
        <w:gridCol w:w="2313"/>
      </w:tblGrid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 2012 жыл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2 100 298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қызметке салынатын ішкі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33"/>
        <w:gridCol w:w="6913"/>
        <w:gridCol w:w="235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2012 жыл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2 100 433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тарату бойынша жұмыстарды ұйымдастыру және біржолғы талондарды түскен сомасын толық жинауды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1 620 795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1 618 607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1 532 876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жастарға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мекемелерiнде бiлiм беру жүйесiн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және су бұрғыштар жүйесінің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өнеркәсіптің дамуы облысында жергілікті деңгейде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қызметін қамтамасыз ету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</w:t>
            </w:r>
          </w:p>
        </w:tc>
      </w:tr>
      <w:tr>
        <w:trPr>
          <w:trHeight w:val="13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993"/>
        <w:gridCol w:w="6833"/>
        <w:gridCol w:w="2393"/>
      </w:tblGrid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2 118 523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 салынатын ішкі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33"/>
        <w:gridCol w:w="6953"/>
        <w:gridCol w:w="2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2013 жыл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2 118 663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қызметтері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тарату бойынша жұмыстарды ұйымдастыру және біржолғы талондарды түскен сомасын толық жинауды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1 626 662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1 624 321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1 536 909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жастарға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мекемелерiнде бiлiм беру жүйесiн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және су бұрғыштар жүйесінің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өнеркәсіптің дамуы облысында жергілікті деңгейде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облысында жергілікті деңгейде мемлекеттік саясатты жүзеге асыру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қызметін қамтамасыз ету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2013 жыл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3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2013 жыл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мемлекеттің қаржылық активтерін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2013 жыл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жергілікті атқарушы органның қарызын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42/241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7253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137 300,7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55 305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пәтер-үйлік қорының тұрғын-үйін құру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пәтерлік тұрғын үйді салу, соның ішінде ЖСҚ, жер учаскесін ресімдеу, жер учаскелерінің гамма фон радио белсенділігін өлшеу бойынша қызмет көрсетулер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30 780,7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 2020 бойынша тұрғын үйді 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дайындау, жер учаскесін ресімдеу, тұрғын үйлерді салу бойынша сараптамалар, жер учаскелерінің гамма фон радио белсенділігін өлшеу бойынша қызмет көрсетулер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көркейтуін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Сараптаманы, ЖСҚ әзірлеу, жер учаскесін бөлу, шекараны орнату, стеланы құру және құрамалау бойынша уәкілетті органда меншік құқығын тіркеуге идентификациялық құжатты дайындау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16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Тонкошуровка, Заградовка, Бұлақ селоларында "Жер астындағы сулардың Заградовка туған жері" Солтүстік Қазақстан облысының Айыртау, Есіл аудандарында жер астындағы сулардан бұтақтық құысты су қақпаларды құру" жобасы бойынша жобалы-сметалық құжатнаманы өңдеу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Өрнек селосына Пресновка топтық су құбырынан су бұрғышты қайта құруға (сметалық құжатнаманы түзеу)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Явленка селосында тарататын желілерді дамыту және қайта құру" жобасы бойынша ЖСҚ өңдеу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тарататын желілерді дамыту және қайта құру" жобасы бойынша ЖСҚ өңдеу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42/241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 (селолық округтер)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813"/>
        <w:gridCol w:w="7793"/>
        <w:gridCol w:w="16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 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42/241 шешіміне 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жергілікті өкілетті органдар шешімі бойынша жеке санаттағы мұқтаж азаматтарға әлеуметтік көмек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813"/>
        <w:gridCol w:w="7693"/>
        <w:gridCol w:w="17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 бойынша жеке санаттағы мұқтаж азаматтарға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 қабылдауда Ұлы Отан соғысының ардагерлері мен мүгедектеріне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 шыққан студенттерге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қатысушылары мен мүгедектерге көрсетілетін коммуналдық қызметтерінің шығындарын төлеу үшін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ардагерлері мен мүгедектерге және оларға теңестірілген тұлғалардың тістерін (қымбат металлдар, металлды керамикадан басқа) протездеуге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тағамдармен қамтамасыз етуге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экскурсиялық авиатурге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Санаториялы-курорттық емделуге жеке санаттағы азаматтарға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"Ұрпақтар қоры" туып көбеюшілік қанау бойынша бағдарлама шеңберінде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